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1B7" w:rsidRDefault="00E619DD" w:rsidP="00CC61B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61B7">
        <w:rPr>
          <w:rFonts w:ascii="Times New Roman" w:hAnsi="Times New Roman" w:cs="Times New Roman"/>
          <w:sz w:val="24"/>
          <w:szCs w:val="24"/>
        </w:rPr>
        <w:t xml:space="preserve">Gambar 1. Kondisi Kelas ketika Soal </w:t>
      </w:r>
      <w:r w:rsidR="00CC61B7"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="00CC61B7">
        <w:rPr>
          <w:rFonts w:ascii="Times New Roman" w:hAnsi="Times New Roman" w:cs="Times New Roman"/>
          <w:sz w:val="24"/>
          <w:szCs w:val="24"/>
        </w:rPr>
        <w:t>-</w:t>
      </w:r>
      <w:r w:rsidR="00CC61B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C61B7">
        <w:rPr>
          <w:rFonts w:ascii="Times New Roman" w:hAnsi="Times New Roman" w:cs="Times New Roman"/>
          <w:sz w:val="24"/>
          <w:szCs w:val="24"/>
        </w:rPr>
        <w:t>es</w:t>
      </w:r>
      <w:r w:rsidR="00CC61B7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CC61B7">
        <w:rPr>
          <w:rFonts w:ascii="Times New Roman" w:hAnsi="Times New Roman" w:cs="Times New Roman"/>
          <w:sz w:val="24"/>
          <w:szCs w:val="24"/>
        </w:rPr>
        <w:t xml:space="preserve"> Dibagikan</w:t>
      </w:r>
      <w:r w:rsidR="00CC61B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40669" cy="3781425"/>
            <wp:effectExtent l="19050" t="0" r="7581" b="0"/>
            <wp:docPr id="5" name="Picture 1" descr="F:\SKRIPSI CIKITA\Dokumentasi\PENELITIAN\20150812_09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 CIKITA\Dokumentasi\PENELITIAN\20150812_092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69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17D" w:rsidRPr="00585E2E" w:rsidRDefault="00CC61B7" w:rsidP="00585E2E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Gambar 2. Kondisi Kelas ketika Siswa Mengerjakan </w:t>
      </w:r>
      <w:r>
        <w:rPr>
          <w:rFonts w:ascii="Times New Roman" w:hAnsi="Times New Roman" w:cs="Times New Roman"/>
          <w:sz w:val="24"/>
          <w:szCs w:val="24"/>
          <w:lang w:val="en-US"/>
        </w:rPr>
        <w:t>Pre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 w:rsidR="00C67DBE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noProof/>
          <w:lang w:val="en-US"/>
        </w:rPr>
        <w:drawing>
          <wp:inline distT="0" distB="0" distL="0" distR="0">
            <wp:extent cx="5039995" cy="3780919"/>
            <wp:effectExtent l="19050" t="0" r="8255" b="0"/>
            <wp:docPr id="6" name="Picture 2" descr="F:\SKRIPSI CIKITA\Dokumentasi\PENELITIAN\20150812_09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 CIKITA\Dokumentasi\PENELITIAN\20150812_093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97F" w:rsidRDefault="00896398" w:rsidP="009B497F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Gambar 3. Kondisi Kelas ketika Pembelajaran Berlangsung</w:t>
      </w:r>
      <w:r w:rsidR="00585E2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86816" cy="3793067"/>
            <wp:effectExtent l="19050" t="0" r="4234" b="0"/>
            <wp:docPr id="10" name="Picture 4" descr="F:\SKRIPSI CIKITA\Dokumentasi\PENELITIAN\20150819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KRIPSI CIKITA\Dokumentasi\PENELITIAN\20150819_1018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50" cy="380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2A6" w:rsidRPr="009B497F" w:rsidRDefault="00896398" w:rsidP="009B497F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Gambar 4. Kondisi Kelas ketika Pembelajaran Berlangsung</w:t>
      </w:r>
      <w:r w:rsidR="009B497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96177" cy="3522133"/>
            <wp:effectExtent l="19050" t="0" r="9173" b="0"/>
            <wp:docPr id="11" name="Picture 5" descr="F:\SKRIPSI CIKITA\Dokumentasi\PENELITIAN\20150819_11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KRIPSI CIKITA\Dokumentasi\PENELITIAN\20150819_111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141" cy="3519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97F" w:rsidRPr="009B497F" w:rsidRDefault="003B093F" w:rsidP="00D22520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Gambar 5. Kondisi Kelas ketika Pembelajaran Berlangsung</w:t>
      </w:r>
      <w:r w:rsidR="009B497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3778596"/>
            <wp:effectExtent l="19050" t="0" r="8255" b="0"/>
            <wp:docPr id="12" name="Picture 6" descr="F:\SKRIPSI CIKITA\Dokumentasi\DSC0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KRIPSI CIKITA\Dokumentasi\DSC09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4E4" w:rsidRDefault="003B093F" w:rsidP="00D22520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6. Kondisi Kelas ketika Pembelajaran Berlangsung</w:t>
      </w:r>
      <w:r w:rsidR="00D2252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3782796"/>
            <wp:effectExtent l="19050" t="0" r="8255" b="0"/>
            <wp:docPr id="13" name="Picture 7" descr="F:\SKRIPSI CIKITA\Dokumentasi\DSC0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KRIPSI CIKITA\Dokumentasi\DSC091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20" w:rsidRPr="00D22520" w:rsidRDefault="00D22520" w:rsidP="00D22520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Gambar 7. </w:t>
      </w:r>
      <w:r>
        <w:rPr>
          <w:rFonts w:ascii="Times New Roman" w:hAnsi="Times New Roman" w:cs="Times New Roman"/>
          <w:sz w:val="24"/>
          <w:szCs w:val="24"/>
        </w:rPr>
        <w:t xml:space="preserve">Kondisi Kelas ketika Soal </w:t>
      </w:r>
      <w:r>
        <w:rPr>
          <w:rFonts w:ascii="Times New Roman" w:hAnsi="Times New Roman" w:cs="Times New Roman"/>
          <w:sz w:val="24"/>
          <w:szCs w:val="24"/>
          <w:lang w:val="en-US"/>
        </w:rPr>
        <w:t>Post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Dibagikan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3781396"/>
            <wp:effectExtent l="19050" t="0" r="8255" b="0"/>
            <wp:docPr id="14" name="Picture 8" descr="F:\SKRIPSI CIKITA\Dokumentasi\DSC0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KRIPSI CIKITA\Dokumentasi\DSC092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20" w:rsidRPr="00D22520" w:rsidRDefault="003C5FE4" w:rsidP="00B66BA2">
      <w:pPr>
        <w:tabs>
          <w:tab w:val="left" w:pos="279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C5FE4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oval id="_x0000_s1026" style="position:absolute;left:0;text-align:left;margin-left:366.6pt;margin-top:-89.4pt;width:53.25pt;height:39pt;z-index:251663360" stroked="f"/>
        </w:pict>
      </w:r>
      <w:r w:rsidR="00D22520">
        <w:rPr>
          <w:rFonts w:ascii="Times New Roman" w:hAnsi="Times New Roman" w:cs="Times New Roman"/>
          <w:sz w:val="24"/>
          <w:szCs w:val="24"/>
          <w:lang w:val="en-US"/>
        </w:rPr>
        <w:t xml:space="preserve">Gambar 8. </w:t>
      </w:r>
      <w:r w:rsidR="00D22520">
        <w:rPr>
          <w:rFonts w:ascii="Times New Roman" w:hAnsi="Times New Roman" w:cs="Times New Roman"/>
          <w:sz w:val="24"/>
          <w:szCs w:val="24"/>
        </w:rPr>
        <w:t xml:space="preserve">Kondisi Kelas ketika Siswa Mengerjakan </w:t>
      </w:r>
      <w:r w:rsidR="00D22520"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="00D22520">
        <w:rPr>
          <w:rFonts w:ascii="Times New Roman" w:hAnsi="Times New Roman" w:cs="Times New Roman"/>
          <w:sz w:val="24"/>
          <w:szCs w:val="24"/>
        </w:rPr>
        <w:t>-</w:t>
      </w:r>
      <w:r w:rsidR="00D2252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22520">
        <w:rPr>
          <w:rFonts w:ascii="Times New Roman" w:hAnsi="Times New Roman" w:cs="Times New Roman"/>
          <w:sz w:val="24"/>
          <w:szCs w:val="24"/>
        </w:rPr>
        <w:t>es</w:t>
      </w:r>
      <w:r w:rsidR="00D2252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D2252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039995" cy="3781396"/>
            <wp:effectExtent l="19050" t="0" r="8255" b="0"/>
            <wp:docPr id="15" name="Picture 9" descr="F:\SKRIPSI CIKITA\Dokumentasi\DSC0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KRIPSI CIKITA\Dokumentasi\DSC092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520" w:rsidRPr="00D22520" w:rsidSect="00685D0C">
      <w:headerReference w:type="default" r:id="rId14"/>
      <w:pgSz w:w="11906" w:h="16838"/>
      <w:pgMar w:top="2268" w:right="1701" w:bottom="1701" w:left="2268" w:header="709" w:footer="709" w:gutter="0"/>
      <w:pgNumType w:start="9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121F" w:rsidRDefault="0045121F" w:rsidP="00A13921">
      <w:pPr>
        <w:spacing w:after="0" w:line="240" w:lineRule="auto"/>
      </w:pPr>
      <w:r>
        <w:separator/>
      </w:r>
    </w:p>
  </w:endnote>
  <w:endnote w:type="continuationSeparator" w:id="0">
    <w:p w:rsidR="0045121F" w:rsidRDefault="0045121F" w:rsidP="00A13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121F" w:rsidRDefault="0045121F" w:rsidP="00A13921">
      <w:pPr>
        <w:spacing w:after="0" w:line="240" w:lineRule="auto"/>
      </w:pPr>
      <w:r>
        <w:separator/>
      </w:r>
    </w:p>
  </w:footnote>
  <w:footnote w:type="continuationSeparator" w:id="0">
    <w:p w:rsidR="0045121F" w:rsidRDefault="0045121F" w:rsidP="00A13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629914"/>
      <w:docPartObj>
        <w:docPartGallery w:val="Page Numbers (Top of Page)"/>
        <w:docPartUnique/>
      </w:docPartObj>
    </w:sdtPr>
    <w:sdtContent>
      <w:p w:rsidR="00AD6DF9" w:rsidRDefault="003C5FE4" w:rsidP="00437A10">
        <w:pPr>
          <w:pStyle w:val="Header"/>
          <w:jc w:val="right"/>
        </w:pPr>
        <w:r w:rsidRPr="00AD6DF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D6DF9" w:rsidRPr="00AD6DF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D6DF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85D0C">
          <w:rPr>
            <w:rFonts w:ascii="Times New Roman" w:hAnsi="Times New Roman" w:cs="Times New Roman"/>
            <w:noProof/>
            <w:sz w:val="24"/>
            <w:szCs w:val="24"/>
          </w:rPr>
          <w:t>95</w:t>
        </w:r>
        <w:r w:rsidRPr="00AD6DF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D6DF9" w:rsidRDefault="00AD6DF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3921"/>
    <w:rsid w:val="0000717E"/>
    <w:rsid w:val="00014F2C"/>
    <w:rsid w:val="0001674D"/>
    <w:rsid w:val="0002228D"/>
    <w:rsid w:val="00045447"/>
    <w:rsid w:val="000879E3"/>
    <w:rsid w:val="000A121C"/>
    <w:rsid w:val="000A4FF9"/>
    <w:rsid w:val="000B15C3"/>
    <w:rsid w:val="000C27F5"/>
    <w:rsid w:val="000C3565"/>
    <w:rsid w:val="000D6D1B"/>
    <w:rsid w:val="000F535F"/>
    <w:rsid w:val="000F6022"/>
    <w:rsid w:val="00106075"/>
    <w:rsid w:val="00140EBD"/>
    <w:rsid w:val="00140F1A"/>
    <w:rsid w:val="001621F7"/>
    <w:rsid w:val="001622A6"/>
    <w:rsid w:val="0016432E"/>
    <w:rsid w:val="00167F4E"/>
    <w:rsid w:val="00171D11"/>
    <w:rsid w:val="0017303C"/>
    <w:rsid w:val="001867FC"/>
    <w:rsid w:val="001944C1"/>
    <w:rsid w:val="001957AB"/>
    <w:rsid w:val="001A4E4C"/>
    <w:rsid w:val="001A7880"/>
    <w:rsid w:val="001B1250"/>
    <w:rsid w:val="001C296A"/>
    <w:rsid w:val="001C386B"/>
    <w:rsid w:val="001C706C"/>
    <w:rsid w:val="001D30EC"/>
    <w:rsid w:val="001E17EC"/>
    <w:rsid w:val="001E4334"/>
    <w:rsid w:val="001F1F94"/>
    <w:rsid w:val="001F24DB"/>
    <w:rsid w:val="00241467"/>
    <w:rsid w:val="00242341"/>
    <w:rsid w:val="002442A6"/>
    <w:rsid w:val="002517D3"/>
    <w:rsid w:val="00251C20"/>
    <w:rsid w:val="0025229F"/>
    <w:rsid w:val="0025547E"/>
    <w:rsid w:val="0026452F"/>
    <w:rsid w:val="00266EB2"/>
    <w:rsid w:val="00286580"/>
    <w:rsid w:val="002867C5"/>
    <w:rsid w:val="0029648E"/>
    <w:rsid w:val="002A796C"/>
    <w:rsid w:val="002C1DFA"/>
    <w:rsid w:val="002D01C0"/>
    <w:rsid w:val="002D2DA0"/>
    <w:rsid w:val="002D4A43"/>
    <w:rsid w:val="002E14BF"/>
    <w:rsid w:val="002E5A0D"/>
    <w:rsid w:val="003455B4"/>
    <w:rsid w:val="0034766E"/>
    <w:rsid w:val="00371D23"/>
    <w:rsid w:val="00384041"/>
    <w:rsid w:val="00384DEA"/>
    <w:rsid w:val="003B093F"/>
    <w:rsid w:val="003B41D3"/>
    <w:rsid w:val="003C506E"/>
    <w:rsid w:val="003C5FE4"/>
    <w:rsid w:val="003D05A2"/>
    <w:rsid w:val="003D569E"/>
    <w:rsid w:val="003E0DD2"/>
    <w:rsid w:val="003F5D9E"/>
    <w:rsid w:val="00400A9E"/>
    <w:rsid w:val="004021B9"/>
    <w:rsid w:val="004301A4"/>
    <w:rsid w:val="00433B9B"/>
    <w:rsid w:val="00436E8D"/>
    <w:rsid w:val="00437A10"/>
    <w:rsid w:val="00443C96"/>
    <w:rsid w:val="004453F9"/>
    <w:rsid w:val="0045121F"/>
    <w:rsid w:val="00464496"/>
    <w:rsid w:val="00470B49"/>
    <w:rsid w:val="00477DE1"/>
    <w:rsid w:val="004831A7"/>
    <w:rsid w:val="00486F0E"/>
    <w:rsid w:val="00491882"/>
    <w:rsid w:val="00494E1D"/>
    <w:rsid w:val="004B2956"/>
    <w:rsid w:val="004B72F7"/>
    <w:rsid w:val="004E0BB9"/>
    <w:rsid w:val="004E4295"/>
    <w:rsid w:val="00510384"/>
    <w:rsid w:val="00523620"/>
    <w:rsid w:val="00530532"/>
    <w:rsid w:val="00535BBD"/>
    <w:rsid w:val="00536E7A"/>
    <w:rsid w:val="005466B4"/>
    <w:rsid w:val="00555CA7"/>
    <w:rsid w:val="00575737"/>
    <w:rsid w:val="005852DB"/>
    <w:rsid w:val="00585E2E"/>
    <w:rsid w:val="0058679D"/>
    <w:rsid w:val="00587FEB"/>
    <w:rsid w:val="00592DC5"/>
    <w:rsid w:val="005A1E33"/>
    <w:rsid w:val="005B15D3"/>
    <w:rsid w:val="005B38AD"/>
    <w:rsid w:val="005C6B3C"/>
    <w:rsid w:val="005D1BA0"/>
    <w:rsid w:val="005D21B5"/>
    <w:rsid w:val="005E38AD"/>
    <w:rsid w:val="005E3D34"/>
    <w:rsid w:val="005E4A9C"/>
    <w:rsid w:val="005E74FB"/>
    <w:rsid w:val="005F2D72"/>
    <w:rsid w:val="005F4F61"/>
    <w:rsid w:val="00611DA2"/>
    <w:rsid w:val="00614D50"/>
    <w:rsid w:val="0062085D"/>
    <w:rsid w:val="00624D36"/>
    <w:rsid w:val="00631121"/>
    <w:rsid w:val="00632D0F"/>
    <w:rsid w:val="00636A12"/>
    <w:rsid w:val="00636EF4"/>
    <w:rsid w:val="006457FA"/>
    <w:rsid w:val="00647AD8"/>
    <w:rsid w:val="00657924"/>
    <w:rsid w:val="006634C6"/>
    <w:rsid w:val="00664F9E"/>
    <w:rsid w:val="00674D9F"/>
    <w:rsid w:val="00685D0C"/>
    <w:rsid w:val="00690D9F"/>
    <w:rsid w:val="00692575"/>
    <w:rsid w:val="006A44E0"/>
    <w:rsid w:val="006B4F26"/>
    <w:rsid w:val="006C3405"/>
    <w:rsid w:val="006C6A01"/>
    <w:rsid w:val="006D2689"/>
    <w:rsid w:val="006E23D4"/>
    <w:rsid w:val="006E23F6"/>
    <w:rsid w:val="006E66DC"/>
    <w:rsid w:val="007155A3"/>
    <w:rsid w:val="00717A1D"/>
    <w:rsid w:val="00725EA8"/>
    <w:rsid w:val="007437F6"/>
    <w:rsid w:val="007464C3"/>
    <w:rsid w:val="00750800"/>
    <w:rsid w:val="00750B4E"/>
    <w:rsid w:val="00771DBE"/>
    <w:rsid w:val="00773D4D"/>
    <w:rsid w:val="00774842"/>
    <w:rsid w:val="00780758"/>
    <w:rsid w:val="007860D3"/>
    <w:rsid w:val="00792C88"/>
    <w:rsid w:val="007A6ED0"/>
    <w:rsid w:val="007B145B"/>
    <w:rsid w:val="007B2A75"/>
    <w:rsid w:val="007C526E"/>
    <w:rsid w:val="007C690B"/>
    <w:rsid w:val="00812929"/>
    <w:rsid w:val="0082174B"/>
    <w:rsid w:val="00835C4F"/>
    <w:rsid w:val="008363DB"/>
    <w:rsid w:val="008473E1"/>
    <w:rsid w:val="008529DF"/>
    <w:rsid w:val="008553DF"/>
    <w:rsid w:val="0087271C"/>
    <w:rsid w:val="008765DA"/>
    <w:rsid w:val="00887FE9"/>
    <w:rsid w:val="00896398"/>
    <w:rsid w:val="008B2160"/>
    <w:rsid w:val="008E2053"/>
    <w:rsid w:val="008E4F80"/>
    <w:rsid w:val="008E6AE0"/>
    <w:rsid w:val="008F1920"/>
    <w:rsid w:val="009066F1"/>
    <w:rsid w:val="00910A80"/>
    <w:rsid w:val="00933185"/>
    <w:rsid w:val="00960726"/>
    <w:rsid w:val="00972EC9"/>
    <w:rsid w:val="00980E76"/>
    <w:rsid w:val="0098125C"/>
    <w:rsid w:val="00983022"/>
    <w:rsid w:val="0099083C"/>
    <w:rsid w:val="00994F88"/>
    <w:rsid w:val="009971AD"/>
    <w:rsid w:val="009B497F"/>
    <w:rsid w:val="009C62ED"/>
    <w:rsid w:val="009D4840"/>
    <w:rsid w:val="00A11241"/>
    <w:rsid w:val="00A13921"/>
    <w:rsid w:val="00A308B3"/>
    <w:rsid w:val="00A343D5"/>
    <w:rsid w:val="00A40FE6"/>
    <w:rsid w:val="00A47522"/>
    <w:rsid w:val="00A47550"/>
    <w:rsid w:val="00A50839"/>
    <w:rsid w:val="00A527EA"/>
    <w:rsid w:val="00A5415A"/>
    <w:rsid w:val="00A6564F"/>
    <w:rsid w:val="00A67A37"/>
    <w:rsid w:val="00A93AA4"/>
    <w:rsid w:val="00A95BBB"/>
    <w:rsid w:val="00AA017B"/>
    <w:rsid w:val="00AA0CBD"/>
    <w:rsid w:val="00AA108B"/>
    <w:rsid w:val="00AD3955"/>
    <w:rsid w:val="00AD6DF9"/>
    <w:rsid w:val="00AE13AE"/>
    <w:rsid w:val="00AE399A"/>
    <w:rsid w:val="00AE5FA6"/>
    <w:rsid w:val="00AF1713"/>
    <w:rsid w:val="00B166A4"/>
    <w:rsid w:val="00B16CB7"/>
    <w:rsid w:val="00B31AB7"/>
    <w:rsid w:val="00B329C4"/>
    <w:rsid w:val="00B3715E"/>
    <w:rsid w:val="00B47A46"/>
    <w:rsid w:val="00B54C16"/>
    <w:rsid w:val="00B55E74"/>
    <w:rsid w:val="00B6055E"/>
    <w:rsid w:val="00B66BA2"/>
    <w:rsid w:val="00B8247D"/>
    <w:rsid w:val="00B84173"/>
    <w:rsid w:val="00B96302"/>
    <w:rsid w:val="00B9728E"/>
    <w:rsid w:val="00BA2D0B"/>
    <w:rsid w:val="00BA6445"/>
    <w:rsid w:val="00BC1105"/>
    <w:rsid w:val="00BC21E4"/>
    <w:rsid w:val="00BF6A6C"/>
    <w:rsid w:val="00C01A8D"/>
    <w:rsid w:val="00C02214"/>
    <w:rsid w:val="00C0231F"/>
    <w:rsid w:val="00C071AC"/>
    <w:rsid w:val="00C10057"/>
    <w:rsid w:val="00C20113"/>
    <w:rsid w:val="00C21887"/>
    <w:rsid w:val="00C234E4"/>
    <w:rsid w:val="00C2606C"/>
    <w:rsid w:val="00C35D83"/>
    <w:rsid w:val="00C60F36"/>
    <w:rsid w:val="00C63CFD"/>
    <w:rsid w:val="00C67DBE"/>
    <w:rsid w:val="00C740E3"/>
    <w:rsid w:val="00C83CB4"/>
    <w:rsid w:val="00C9465F"/>
    <w:rsid w:val="00CB0296"/>
    <w:rsid w:val="00CB1623"/>
    <w:rsid w:val="00CB5DFB"/>
    <w:rsid w:val="00CC61B7"/>
    <w:rsid w:val="00CD7330"/>
    <w:rsid w:val="00CF5259"/>
    <w:rsid w:val="00D009F4"/>
    <w:rsid w:val="00D01C0D"/>
    <w:rsid w:val="00D22520"/>
    <w:rsid w:val="00D22C8E"/>
    <w:rsid w:val="00D249A6"/>
    <w:rsid w:val="00D34507"/>
    <w:rsid w:val="00D36C6E"/>
    <w:rsid w:val="00D41166"/>
    <w:rsid w:val="00D71AD1"/>
    <w:rsid w:val="00D72FF9"/>
    <w:rsid w:val="00D73A0A"/>
    <w:rsid w:val="00D75D37"/>
    <w:rsid w:val="00D76443"/>
    <w:rsid w:val="00D765AA"/>
    <w:rsid w:val="00D76EAA"/>
    <w:rsid w:val="00D971C4"/>
    <w:rsid w:val="00DC39C8"/>
    <w:rsid w:val="00E11DF9"/>
    <w:rsid w:val="00E14386"/>
    <w:rsid w:val="00E246A6"/>
    <w:rsid w:val="00E31EF9"/>
    <w:rsid w:val="00E4179A"/>
    <w:rsid w:val="00E5197F"/>
    <w:rsid w:val="00E563C1"/>
    <w:rsid w:val="00E56D11"/>
    <w:rsid w:val="00E619DD"/>
    <w:rsid w:val="00E64318"/>
    <w:rsid w:val="00E64BB1"/>
    <w:rsid w:val="00E704D6"/>
    <w:rsid w:val="00E73E3D"/>
    <w:rsid w:val="00E81AB5"/>
    <w:rsid w:val="00E821D8"/>
    <w:rsid w:val="00E83BD6"/>
    <w:rsid w:val="00E8602E"/>
    <w:rsid w:val="00E926C7"/>
    <w:rsid w:val="00E93ABF"/>
    <w:rsid w:val="00E93C18"/>
    <w:rsid w:val="00EA03E9"/>
    <w:rsid w:val="00EA6C17"/>
    <w:rsid w:val="00EC04C4"/>
    <w:rsid w:val="00EE317D"/>
    <w:rsid w:val="00EF493A"/>
    <w:rsid w:val="00F0188C"/>
    <w:rsid w:val="00F15BBE"/>
    <w:rsid w:val="00F25E15"/>
    <w:rsid w:val="00F46F92"/>
    <w:rsid w:val="00F5398C"/>
    <w:rsid w:val="00F64A76"/>
    <w:rsid w:val="00F72C6A"/>
    <w:rsid w:val="00F73380"/>
    <w:rsid w:val="00F7371B"/>
    <w:rsid w:val="00F8100C"/>
    <w:rsid w:val="00F95C57"/>
    <w:rsid w:val="00FB1494"/>
    <w:rsid w:val="00FB1AF8"/>
    <w:rsid w:val="00FB1E5E"/>
    <w:rsid w:val="00FB7562"/>
    <w:rsid w:val="00FC0380"/>
    <w:rsid w:val="00FE154B"/>
    <w:rsid w:val="00FE4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F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9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3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921"/>
  </w:style>
  <w:style w:type="paragraph" w:styleId="Footer">
    <w:name w:val="footer"/>
    <w:basedOn w:val="Normal"/>
    <w:link w:val="FooterChar"/>
    <w:uiPriority w:val="99"/>
    <w:semiHidden/>
    <w:unhideWhenUsed/>
    <w:rsid w:val="00A13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139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Andis_Anha</cp:lastModifiedBy>
  <cp:revision>17</cp:revision>
  <cp:lastPrinted>2015-10-05T03:36:00Z</cp:lastPrinted>
  <dcterms:created xsi:type="dcterms:W3CDTF">2015-05-15T17:34:00Z</dcterms:created>
  <dcterms:modified xsi:type="dcterms:W3CDTF">2016-01-19T16:05:00Z</dcterms:modified>
</cp:coreProperties>
</file>