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D48" w:rsidRDefault="004F5D48" w:rsidP="004F5D48">
      <w:pPr>
        <w:spacing w:line="480" w:lineRule="auto"/>
        <w:jc w:val="center"/>
        <w:rPr>
          <w:b/>
        </w:rPr>
      </w:pPr>
    </w:p>
    <w:p w:rsidR="004F5D48" w:rsidRDefault="004F5D48" w:rsidP="004F5D48">
      <w:pPr>
        <w:spacing w:line="480" w:lineRule="auto"/>
        <w:jc w:val="center"/>
        <w:rPr>
          <w:b/>
        </w:rPr>
      </w:pPr>
    </w:p>
    <w:p w:rsidR="004F5D48" w:rsidRDefault="004F5D48" w:rsidP="004F5D48">
      <w:pPr>
        <w:spacing w:line="480" w:lineRule="auto"/>
        <w:jc w:val="center"/>
        <w:rPr>
          <w:b/>
        </w:rPr>
      </w:pPr>
    </w:p>
    <w:p w:rsidR="004F5D48" w:rsidRDefault="004F5D48" w:rsidP="004F5D48">
      <w:pPr>
        <w:spacing w:line="480" w:lineRule="auto"/>
        <w:jc w:val="center"/>
        <w:rPr>
          <w:b/>
        </w:rPr>
      </w:pPr>
    </w:p>
    <w:p w:rsidR="004F5D48" w:rsidRDefault="004F5D48" w:rsidP="004F5D48">
      <w:pPr>
        <w:spacing w:line="480" w:lineRule="auto"/>
        <w:jc w:val="center"/>
        <w:rPr>
          <w:b/>
        </w:rPr>
      </w:pPr>
    </w:p>
    <w:p w:rsidR="004F5D48" w:rsidRPr="00DE49DA" w:rsidRDefault="004F5D48" w:rsidP="004F5D48">
      <w:pPr>
        <w:spacing w:line="480" w:lineRule="auto"/>
        <w:jc w:val="center"/>
        <w:rPr>
          <w:b/>
        </w:rPr>
      </w:pPr>
      <w:r w:rsidRPr="00DE49DA">
        <w:rPr>
          <w:b/>
        </w:rPr>
        <w:t>LAMPIRAN</w:t>
      </w:r>
    </w:p>
    <w:p w:rsidR="004F5D48" w:rsidRDefault="004F5D48" w:rsidP="004F5D48">
      <w:pPr>
        <w:spacing w:line="480" w:lineRule="auto"/>
        <w:jc w:val="center"/>
        <w:rPr>
          <w:b/>
        </w:rPr>
      </w:pPr>
      <w:r w:rsidRPr="00DE49DA">
        <w:rPr>
          <w:b/>
        </w:rPr>
        <w:t xml:space="preserve">DOKUMENTASI </w:t>
      </w:r>
    </w:p>
    <w:p w:rsidR="004F5D48" w:rsidRPr="00DE49DA" w:rsidRDefault="004F5D48" w:rsidP="004F5D48">
      <w:pPr>
        <w:spacing w:line="480" w:lineRule="auto"/>
        <w:jc w:val="center"/>
        <w:rPr>
          <w:b/>
        </w:rPr>
      </w:pPr>
    </w:p>
    <w:p w:rsidR="004F5D48" w:rsidRDefault="004F5D48" w:rsidP="004F5D48">
      <w:pPr>
        <w:pStyle w:val="ListParagraph"/>
        <w:numPr>
          <w:ilvl w:val="0"/>
          <w:numId w:val="33"/>
        </w:numPr>
        <w:spacing w:line="480" w:lineRule="auto"/>
        <w:ind w:left="1418" w:hanging="284"/>
      </w:pPr>
      <w:r w:rsidRPr="00DE49DA">
        <w:t>KEADAAN SEKOLAH</w:t>
      </w:r>
    </w:p>
    <w:p w:rsidR="004F5D48" w:rsidRDefault="004F5D48" w:rsidP="004F5D48">
      <w:pPr>
        <w:pStyle w:val="ListParagraph"/>
        <w:numPr>
          <w:ilvl w:val="0"/>
          <w:numId w:val="33"/>
        </w:numPr>
        <w:spacing w:line="480" w:lineRule="auto"/>
        <w:ind w:left="1418" w:hanging="284"/>
      </w:pPr>
      <w:r>
        <w:t>UJI KARAKTERISTIK SISWA</w:t>
      </w:r>
    </w:p>
    <w:p w:rsidR="004F5D48" w:rsidRPr="00DE49DA" w:rsidRDefault="004F5D48" w:rsidP="004F5D48">
      <w:pPr>
        <w:pStyle w:val="ListParagraph"/>
        <w:numPr>
          <w:ilvl w:val="0"/>
          <w:numId w:val="33"/>
        </w:numPr>
        <w:spacing w:line="480" w:lineRule="auto"/>
        <w:ind w:left="1418" w:hanging="284"/>
      </w:pPr>
      <w:r>
        <w:t>UJI KEBUTUHAN SISWA</w:t>
      </w:r>
    </w:p>
    <w:p w:rsidR="004F5D48" w:rsidRPr="00DE49DA" w:rsidRDefault="004F5D48" w:rsidP="004F5D48">
      <w:pPr>
        <w:pStyle w:val="ListParagraph"/>
        <w:numPr>
          <w:ilvl w:val="0"/>
          <w:numId w:val="33"/>
        </w:numPr>
        <w:spacing w:line="480" w:lineRule="auto"/>
        <w:ind w:left="1418" w:hanging="284"/>
      </w:pPr>
      <w:r w:rsidRPr="00DE49DA">
        <w:t>UJI AHLI ISI/MATERI MEDIA PEMBELAJARAN</w:t>
      </w:r>
    </w:p>
    <w:p w:rsidR="004F5D48" w:rsidRPr="00DE49DA" w:rsidRDefault="004F5D48" w:rsidP="004F5D48">
      <w:pPr>
        <w:pStyle w:val="ListParagraph"/>
        <w:numPr>
          <w:ilvl w:val="0"/>
          <w:numId w:val="33"/>
        </w:numPr>
        <w:spacing w:line="480" w:lineRule="auto"/>
        <w:ind w:left="1418" w:hanging="284"/>
      </w:pPr>
      <w:r w:rsidRPr="00DE49DA">
        <w:t xml:space="preserve">UJI AHLI MEDIA </w:t>
      </w:r>
      <w:r>
        <w:t xml:space="preserve">DAN DESAIN </w:t>
      </w:r>
      <w:r w:rsidRPr="00DE49DA">
        <w:t>PEMBELAJARAN</w:t>
      </w:r>
    </w:p>
    <w:p w:rsidR="004F5D48" w:rsidRPr="00DE49DA" w:rsidRDefault="004F5D48" w:rsidP="004F5D48">
      <w:pPr>
        <w:pStyle w:val="ListParagraph"/>
        <w:numPr>
          <w:ilvl w:val="0"/>
          <w:numId w:val="33"/>
        </w:numPr>
        <w:spacing w:line="480" w:lineRule="auto"/>
        <w:ind w:left="1418" w:hanging="284"/>
      </w:pPr>
      <w:r w:rsidRPr="00DE49DA">
        <w:t>PROSES BELAJAR MENGAJAR</w:t>
      </w:r>
    </w:p>
    <w:p w:rsidR="004F5D48" w:rsidRPr="00DE49DA" w:rsidRDefault="004F5D48" w:rsidP="004F5D48">
      <w:pPr>
        <w:pStyle w:val="ListParagraph"/>
        <w:numPr>
          <w:ilvl w:val="0"/>
          <w:numId w:val="33"/>
        </w:numPr>
        <w:spacing w:line="480" w:lineRule="auto"/>
        <w:ind w:left="1418" w:hanging="284"/>
      </w:pPr>
      <w:r w:rsidRPr="00DE49DA">
        <w:t>UJI PERORANGAN</w:t>
      </w:r>
    </w:p>
    <w:p w:rsidR="004F5D48" w:rsidRPr="00F959D5" w:rsidRDefault="004F5D48" w:rsidP="004F5D48">
      <w:pPr>
        <w:pStyle w:val="ListParagraph"/>
        <w:numPr>
          <w:ilvl w:val="0"/>
          <w:numId w:val="33"/>
        </w:numPr>
        <w:spacing w:line="480" w:lineRule="auto"/>
        <w:ind w:left="1418" w:hanging="284"/>
      </w:pPr>
      <w:r w:rsidRPr="00DE49DA">
        <w:t>UJI KELOMPOK KECIL</w:t>
      </w:r>
    </w:p>
    <w:p w:rsidR="004F5D48" w:rsidRDefault="004F5D48" w:rsidP="004F5D48">
      <w:pPr>
        <w:pStyle w:val="ListParagraph"/>
        <w:numPr>
          <w:ilvl w:val="0"/>
          <w:numId w:val="33"/>
        </w:numPr>
        <w:spacing w:line="480" w:lineRule="auto"/>
        <w:ind w:left="1418" w:hanging="284"/>
      </w:pPr>
      <w:r>
        <w:t xml:space="preserve">WAWANCARA DAN </w:t>
      </w:r>
      <w:r w:rsidRPr="00A21B3B">
        <w:t xml:space="preserve">TANGGAPAN </w:t>
      </w:r>
      <w:r>
        <w:t xml:space="preserve">TERHADAP </w:t>
      </w:r>
      <w:r w:rsidRPr="00A21B3B">
        <w:t>GURU</w:t>
      </w:r>
    </w:p>
    <w:p w:rsidR="004F5D48" w:rsidRDefault="004F5D48">
      <w:pPr>
        <w:widowControl/>
        <w:suppressAutoHyphens w:val="0"/>
        <w:spacing w:after="200" w:line="276" w:lineRule="auto"/>
        <w:rPr>
          <w:rFonts w:eastAsia="Times New Roman"/>
          <w:lang w:val="en-US" w:eastAsia="en-US"/>
        </w:rPr>
      </w:pPr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4886192</wp:posOffset>
                </wp:positionH>
                <wp:positionV relativeFrom="paragraph">
                  <wp:posOffset>-1036143</wp:posOffset>
                </wp:positionV>
                <wp:extent cx="414670" cy="297712"/>
                <wp:effectExtent l="0" t="0" r="4445" b="762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70" cy="297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0" o:spid="_x0000_s1026" style="position:absolute;margin-left:384.75pt;margin-top:-81.6pt;width:32.65pt;height:2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" fillcolor="white [3212]" stroked="f" strokeweight="2pt"/>
            </w:pict>
          </mc:Fallback>
        </mc:AlternateContent>
      </w:r>
      <w:r>
        <w:br w:type="page"/>
      </w:r>
    </w:p>
    <w:p w:rsidR="00194757" w:rsidRDefault="00194757" w:rsidP="00194757">
      <w:pPr>
        <w:pStyle w:val="ListParagraph"/>
        <w:numPr>
          <w:ilvl w:val="0"/>
          <w:numId w:val="35"/>
        </w:numPr>
        <w:spacing w:line="276" w:lineRule="auto"/>
        <w:ind w:left="567" w:hanging="207"/>
        <w:jc w:val="center"/>
      </w:pPr>
      <w:r w:rsidRPr="00880AA6">
        <w:lastRenderedPageBreak/>
        <w:t>KEADAAN SEKOLAH</w:t>
      </w:r>
    </w:p>
    <w:p w:rsidR="00194757" w:rsidRPr="00880AA6" w:rsidRDefault="00194757" w:rsidP="00194757">
      <w:pPr>
        <w:pStyle w:val="ListParagraph"/>
        <w:ind w:left="567"/>
      </w:pPr>
    </w:p>
    <w:p w:rsidR="00194757" w:rsidRDefault="00194757" w:rsidP="00194757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4441D149" wp14:editId="2C06C36C">
            <wp:extent cx="4733925" cy="3248025"/>
            <wp:effectExtent l="0" t="0" r="0" b="9525"/>
            <wp:docPr id="95" name="Picture 95" descr="D:\WEB KARNO\PROPOSAL DAN SKRIPSI\SUKARNO HATTA. RA, LAGI BERJUANG\SKRIPSI LENGKAP\LAMPIRAN-LAMPIRAN SKRIPSI\LAMPIRAN KEGIATAN PENELITIAN (FOTO)\DEPAN SEKO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KARNO\PROPOSAL DAN SKRIPSI\SUKARNO HATTA. RA, LAGI BERJUANG\SKRIPSI LENGKAP\LAMPIRAN-LAMPIRAN SKRIPSI\LAMPIRAN KEGIATAN PENELITIAN (FOTO)\DEPAN SEKOL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7"/>
                    <a:stretch/>
                  </pic:blipFill>
                  <pic:spPr bwMode="auto">
                    <a:xfrm>
                      <a:off x="0" y="0"/>
                      <a:ext cx="4735118" cy="324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757" w:rsidRDefault="00194757" w:rsidP="00194757">
      <w:pPr>
        <w:jc w:val="center"/>
        <w:rPr>
          <w:i/>
        </w:rPr>
      </w:pPr>
      <w:r>
        <w:rPr>
          <w:i/>
        </w:rPr>
        <w:t>Gambar 1.1 Keadaan Sekolah dari Depan</w:t>
      </w:r>
    </w:p>
    <w:p w:rsidR="00194757" w:rsidRPr="00D124D3" w:rsidRDefault="00194757" w:rsidP="00194757">
      <w:pPr>
        <w:jc w:val="center"/>
        <w:rPr>
          <w:i/>
        </w:rPr>
      </w:pPr>
    </w:p>
    <w:p w:rsidR="00194757" w:rsidRDefault="00194757" w:rsidP="00194757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1A83E146" wp14:editId="50660881">
            <wp:extent cx="4733925" cy="3086100"/>
            <wp:effectExtent l="0" t="0" r="9525" b="0"/>
            <wp:docPr id="96" name="Picture 96" descr="D:\WEB KARNO\PROPOSAL DAN SKRIPSI\SUKARNO HATTA. RA, LAGI BERJUANG\SKRIPSI LENGKAP\LAMPIRAN-LAMPIRAN SKRIPSI\LAMPIRAN KEGIATAN PENELITIAN (FOTO)\DALAM SEKO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KARNO\PROPOSAL DAN SKRIPSI\SUKARNO HATTA. RA, LAGI BERJUANG\SKRIPSI LENGKAP\LAMPIRAN-LAMPIRAN SKRIPSI\LAMPIRAN KEGIATAN PENELITIAN (FOTO)\DALAM SEKOL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9" b="6640"/>
                    <a:stretch/>
                  </pic:blipFill>
                  <pic:spPr bwMode="auto">
                    <a:xfrm>
                      <a:off x="0" y="0"/>
                      <a:ext cx="4734000" cy="30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757" w:rsidRPr="00D124D3" w:rsidRDefault="00194757" w:rsidP="00194757">
      <w:pPr>
        <w:jc w:val="center"/>
        <w:rPr>
          <w:i/>
        </w:rPr>
      </w:pPr>
      <w:r>
        <w:rPr>
          <w:i/>
        </w:rPr>
        <w:t>Gambar 1.2 Keadaan Sekolah dari Dalam</w:t>
      </w:r>
    </w:p>
    <w:p w:rsidR="00194757" w:rsidRDefault="00194757" w:rsidP="00194757">
      <w:pPr>
        <w:jc w:val="center"/>
      </w:pPr>
    </w:p>
    <w:p w:rsidR="00194757" w:rsidRDefault="00194757" w:rsidP="00194757">
      <w:pPr>
        <w:rPr>
          <w:i/>
        </w:rPr>
      </w:pPr>
      <w:r>
        <w:rPr>
          <w:i/>
        </w:rPr>
        <w:br w:type="page"/>
      </w:r>
    </w:p>
    <w:p w:rsidR="00194757" w:rsidRDefault="00194757" w:rsidP="00194757">
      <w:pPr>
        <w:pStyle w:val="ListParagraph"/>
        <w:numPr>
          <w:ilvl w:val="0"/>
          <w:numId w:val="34"/>
        </w:numPr>
        <w:spacing w:line="276" w:lineRule="auto"/>
        <w:ind w:left="426" w:hanging="426"/>
        <w:jc w:val="center"/>
      </w:pPr>
      <w:r>
        <w:lastRenderedPageBreak/>
        <w:t>UJI KARAKTERISTIK SISWA</w:t>
      </w:r>
    </w:p>
    <w:p w:rsidR="00194757" w:rsidRDefault="00194757" w:rsidP="00194757">
      <w:pPr>
        <w:pStyle w:val="ListParagraph"/>
        <w:ind w:left="426"/>
      </w:pPr>
    </w:p>
    <w:p w:rsidR="00194757" w:rsidRDefault="00194757" w:rsidP="00194757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561210A" wp14:editId="2A3D7738">
            <wp:extent cx="4456800" cy="2971200"/>
            <wp:effectExtent l="0" t="0" r="1270" b="635"/>
            <wp:docPr id="97" name="Picture 97" descr="D:\WEB KARNO\PROPOSAL DAN SKRIPSI\SUKARNO HATTA. RA, LAGI BERJUANG\SKRIPSI LENGKAP\LAMPIRAN-LAMPIRAN SKRIPSI\LAMPIRAN KEGIATAN PENELITIAN (FOTO)\UJI KARAKTERISTIK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 KARNO\PROPOSAL DAN SKRIPSI\SUKARNO HATTA. RA, LAGI BERJUANG\SKRIPSI LENGKAP\LAMPIRAN-LAMPIRAN SKRIPSI\LAMPIRAN KEGIATAN PENELITIAN (FOTO)\UJI KARAKTERISTIK I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9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57" w:rsidRPr="00D124D3" w:rsidRDefault="00194757" w:rsidP="00194757">
      <w:pPr>
        <w:jc w:val="center"/>
        <w:rPr>
          <w:i/>
        </w:rPr>
      </w:pPr>
      <w:r>
        <w:rPr>
          <w:i/>
        </w:rPr>
        <w:t>Gambar 2.1 Pengisian Angket Uji Karakteristik oleh Siswa</w:t>
      </w:r>
    </w:p>
    <w:p w:rsidR="00194757" w:rsidRDefault="00194757" w:rsidP="00194757">
      <w:pPr>
        <w:jc w:val="center"/>
      </w:pPr>
    </w:p>
    <w:p w:rsidR="00194757" w:rsidRDefault="00194757" w:rsidP="00194757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1313591E" wp14:editId="684E8918">
            <wp:extent cx="4456800" cy="2971200"/>
            <wp:effectExtent l="0" t="0" r="1270" b="635"/>
            <wp:docPr id="98" name="Picture 98" descr="D:\WEB KARNO\PROPOSAL DAN SKRIPSI\SUKARNO HATTA. RA, LAGI BERJUANG\SKRIPSI LENGKAP\LAMPIRAN-LAMPIRAN SKRIPSI\LAMPIRAN KEGIATAN PENELITIAN (FOTO)\UJI KARAKTERISTIK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 KARNO\PROPOSAL DAN SKRIPSI\SUKARNO HATTA. RA, LAGI BERJUANG\SKRIPSI LENGKAP\LAMPIRAN-LAMPIRAN SKRIPSI\LAMPIRAN KEGIATAN PENELITIAN (FOTO)\UJI KARAKTERISTIK 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9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57" w:rsidRPr="00D124D3" w:rsidRDefault="00194757" w:rsidP="00194757">
      <w:pPr>
        <w:jc w:val="center"/>
        <w:rPr>
          <w:i/>
        </w:rPr>
      </w:pPr>
      <w:r>
        <w:rPr>
          <w:i/>
        </w:rPr>
        <w:t>Gambar 2.2 Pengisian Angket Uji Karakteristik oleh Salah Satu Siswa</w:t>
      </w:r>
    </w:p>
    <w:p w:rsidR="00194757" w:rsidRDefault="00194757" w:rsidP="00194757">
      <w:pPr>
        <w:jc w:val="center"/>
      </w:pPr>
    </w:p>
    <w:p w:rsidR="00194757" w:rsidRDefault="00194757" w:rsidP="00194757">
      <w:r>
        <w:br w:type="page"/>
      </w:r>
    </w:p>
    <w:p w:rsidR="00194757" w:rsidRPr="00D72603" w:rsidRDefault="00194757" w:rsidP="00194757">
      <w:pPr>
        <w:pStyle w:val="ListParagraph"/>
        <w:numPr>
          <w:ilvl w:val="0"/>
          <w:numId w:val="34"/>
        </w:numPr>
        <w:spacing w:line="276" w:lineRule="auto"/>
        <w:ind w:left="426" w:hanging="426"/>
        <w:jc w:val="center"/>
      </w:pPr>
      <w:r w:rsidRPr="00D72603">
        <w:lastRenderedPageBreak/>
        <w:t>UJI KEBUTUHAN SISWA</w:t>
      </w:r>
    </w:p>
    <w:p w:rsidR="00194757" w:rsidRPr="00957927" w:rsidRDefault="00194757" w:rsidP="00194757">
      <w:pPr>
        <w:jc w:val="center"/>
      </w:pPr>
    </w:p>
    <w:p w:rsidR="00194757" w:rsidRDefault="00194757" w:rsidP="00194757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7EE5C93" wp14:editId="7E623ABB">
            <wp:extent cx="4456800" cy="2971200"/>
            <wp:effectExtent l="0" t="0" r="1270" b="635"/>
            <wp:docPr id="99" name="Picture 99" descr="D:\WEB KARNO\PROPOSAL DAN SKRIPSI\SUKARNO HATTA. RA, LAGI BERJUANG\SKRIPSI LENGKAP\LAMPIRAN-LAMPIRAN SKRIPSI\LAMPIRAN KEGIATAN PENELITIAN (FOTO)\UJI KEBUTUHAN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B KARNO\PROPOSAL DAN SKRIPSI\SUKARNO HATTA. RA, LAGI BERJUANG\SKRIPSI LENGKAP\LAMPIRAN-LAMPIRAN SKRIPSI\LAMPIRAN KEGIATAN PENELITIAN (FOTO)\UJI KEBUTUHAN I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9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57" w:rsidRPr="00D124D3" w:rsidRDefault="00194757" w:rsidP="00194757">
      <w:pPr>
        <w:jc w:val="center"/>
        <w:rPr>
          <w:i/>
        </w:rPr>
      </w:pPr>
      <w:r>
        <w:rPr>
          <w:i/>
        </w:rPr>
        <w:t>Gambar 3.1 Pengisian Angket Uji Kebutuhan oleh Siswa</w:t>
      </w:r>
    </w:p>
    <w:p w:rsidR="00194757" w:rsidRDefault="00194757" w:rsidP="00194757">
      <w:pPr>
        <w:pStyle w:val="ListParagraph"/>
        <w:ind w:left="0"/>
        <w:jc w:val="center"/>
      </w:pPr>
    </w:p>
    <w:p w:rsidR="00194757" w:rsidRDefault="00194757" w:rsidP="00194757">
      <w:pPr>
        <w:pStyle w:val="ListParagraph"/>
        <w:ind w:left="0"/>
        <w:jc w:val="center"/>
      </w:pPr>
    </w:p>
    <w:p w:rsidR="00194757" w:rsidRDefault="00194757" w:rsidP="00194757">
      <w:pPr>
        <w:pStyle w:val="ListParagraph"/>
        <w:ind w:left="426"/>
      </w:pPr>
      <w:r>
        <w:rPr>
          <w:noProof/>
        </w:rPr>
        <w:drawing>
          <wp:inline distT="0" distB="0" distL="0" distR="0" wp14:anchorId="19741524" wp14:editId="155BCDA3">
            <wp:extent cx="4456800" cy="2971200"/>
            <wp:effectExtent l="0" t="0" r="1270" b="635"/>
            <wp:docPr id="100" name="Picture 100" descr="D:\WEB KARNO\PROPOSAL DAN SKRIPSI\SUKARNO HATTA. RA, LAGI BERJUANG\SKRIPSI LENGKAP\LAMPIRAN-LAMPIRAN SKRIPSI\LAMPIRAN KEGIATAN PENELITIAN (FOTO)\UJI KEBUTUHAN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EB KARNO\PROPOSAL DAN SKRIPSI\SUKARNO HATTA. RA, LAGI BERJUANG\SKRIPSI LENGKAP\LAMPIRAN-LAMPIRAN SKRIPSI\LAMPIRAN KEGIATAN PENELITIAN (FOTO)\UJI KEBUTUHAN 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9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57" w:rsidRPr="00D124D3" w:rsidRDefault="00194757" w:rsidP="00194757">
      <w:pPr>
        <w:jc w:val="center"/>
        <w:rPr>
          <w:i/>
        </w:rPr>
      </w:pPr>
      <w:r>
        <w:rPr>
          <w:i/>
        </w:rPr>
        <w:t>Gambar 3.2 Pengisian Angket Uji Kebutuhan oleh Siswa</w:t>
      </w:r>
    </w:p>
    <w:p w:rsidR="00194757" w:rsidRDefault="00194757" w:rsidP="00194757">
      <w:pPr>
        <w:pStyle w:val="ListParagraph"/>
        <w:ind w:left="426"/>
      </w:pPr>
    </w:p>
    <w:p w:rsidR="00194757" w:rsidRPr="00957927" w:rsidRDefault="00194757" w:rsidP="00194757">
      <w:pPr>
        <w:pStyle w:val="ListParagraph"/>
      </w:pPr>
    </w:p>
    <w:p w:rsidR="00194757" w:rsidRDefault="00194757" w:rsidP="00194757">
      <w:r>
        <w:br w:type="page"/>
      </w:r>
    </w:p>
    <w:p w:rsidR="00194757" w:rsidRDefault="00194757" w:rsidP="00194757">
      <w:pPr>
        <w:pStyle w:val="ListParagraph"/>
        <w:numPr>
          <w:ilvl w:val="0"/>
          <w:numId w:val="34"/>
        </w:numPr>
        <w:spacing w:line="276" w:lineRule="auto"/>
        <w:ind w:left="284" w:hanging="284"/>
        <w:jc w:val="center"/>
      </w:pPr>
      <w:r w:rsidRPr="00D124D3">
        <w:lastRenderedPageBreak/>
        <w:t>UJI AHLI ISI/MATERI MEDIA PEMBELAJARAN</w:t>
      </w:r>
    </w:p>
    <w:p w:rsidR="00194757" w:rsidRPr="00D124D3" w:rsidRDefault="00194757" w:rsidP="00194757">
      <w:pPr>
        <w:pStyle w:val="ListParagraph"/>
        <w:ind w:left="284"/>
      </w:pPr>
    </w:p>
    <w:p w:rsidR="00194757" w:rsidRDefault="00194757" w:rsidP="00194757">
      <w:pPr>
        <w:jc w:val="center"/>
        <w:rPr>
          <w:i/>
        </w:rPr>
      </w:pPr>
      <w:r w:rsidRPr="00F77BB4">
        <w:rPr>
          <w:noProof/>
          <w:lang w:val="en-US" w:eastAsia="en-US"/>
        </w:rPr>
        <w:drawing>
          <wp:inline distT="0" distB="0" distL="0" distR="0" wp14:anchorId="7DECAB98" wp14:editId="7B7FEE0F">
            <wp:extent cx="4034117" cy="3025420"/>
            <wp:effectExtent l="0" t="0" r="508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KARNO\PROPOSAL DAN SKRIPSI\SUKARNO HATTA. RA, LAGI BERJUANG\SKRIPSI LENGKAP\LAMPIRAN-LAMPIRAN SKRIPSI\LAMPIRAN KEGIATAN PENELITIAN (FOTO)\UJI KELOMPOK 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956" cy="302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C3" w:rsidRDefault="00194757" w:rsidP="00194757">
      <w:pPr>
        <w:jc w:val="center"/>
        <w:rPr>
          <w:i/>
        </w:rPr>
      </w:pPr>
      <w:r>
        <w:rPr>
          <w:i/>
        </w:rPr>
        <w:t>Gambar 4 Pengisian Angket Uji Ahli Isi/Mater</w:t>
      </w:r>
      <w:r w:rsidR="00E107C3">
        <w:rPr>
          <w:i/>
        </w:rPr>
        <w:t xml:space="preserve">i Media Pembelajaran oleh </w:t>
      </w:r>
    </w:p>
    <w:p w:rsidR="00194757" w:rsidRDefault="00194757" w:rsidP="00194757">
      <w:pPr>
        <w:jc w:val="center"/>
        <w:rPr>
          <w:i/>
        </w:rPr>
      </w:pPr>
      <w:r>
        <w:rPr>
          <w:i/>
        </w:rPr>
        <w:t>Bapak Dr. Adnan M.S</w:t>
      </w:r>
      <w:r w:rsidRPr="00BE0D00">
        <w:rPr>
          <w:i/>
        </w:rPr>
        <w:t xml:space="preserve"> </w:t>
      </w:r>
      <w:r>
        <w:rPr>
          <w:i/>
        </w:rPr>
        <w:t xml:space="preserve">selaku Ahli Isi/Materi </w:t>
      </w:r>
      <w:r w:rsidR="00E107C3">
        <w:rPr>
          <w:i/>
        </w:rPr>
        <w:t xml:space="preserve">Pembelajaran IPA </w:t>
      </w:r>
      <w:r>
        <w:rPr>
          <w:i/>
        </w:rPr>
        <w:t>Biologi</w:t>
      </w:r>
    </w:p>
    <w:p w:rsidR="00194757" w:rsidRDefault="00194757" w:rsidP="00194757">
      <w:pPr>
        <w:jc w:val="center"/>
        <w:rPr>
          <w:i/>
        </w:rPr>
      </w:pPr>
    </w:p>
    <w:p w:rsidR="00194757" w:rsidRDefault="00194757" w:rsidP="00194757">
      <w:pPr>
        <w:jc w:val="center"/>
        <w:rPr>
          <w:i/>
        </w:rPr>
      </w:pPr>
    </w:p>
    <w:p w:rsidR="00194757" w:rsidRDefault="00194757" w:rsidP="00194757">
      <w:pPr>
        <w:pStyle w:val="ListParagraph"/>
        <w:numPr>
          <w:ilvl w:val="0"/>
          <w:numId w:val="34"/>
        </w:numPr>
        <w:spacing w:line="276" w:lineRule="auto"/>
        <w:ind w:left="142" w:hanging="142"/>
        <w:jc w:val="center"/>
      </w:pPr>
      <w:r w:rsidRPr="00DE49DA">
        <w:t>UJI AHLI</w:t>
      </w:r>
      <w:r>
        <w:t xml:space="preserve"> ISI/MATERI MEDIA PEMBELAJARAN</w:t>
      </w:r>
    </w:p>
    <w:p w:rsidR="00194757" w:rsidRDefault="00194757" w:rsidP="00194757">
      <w:pPr>
        <w:jc w:val="center"/>
        <w:rPr>
          <w:i/>
        </w:rPr>
      </w:pPr>
      <w:r w:rsidRPr="00F77BB4">
        <w:rPr>
          <w:noProof/>
          <w:lang w:val="en-US" w:eastAsia="en-US"/>
        </w:rPr>
        <w:drawing>
          <wp:inline distT="0" distB="0" distL="0" distR="0" wp14:anchorId="75DCC1C9" wp14:editId="31034477">
            <wp:extent cx="4032000" cy="3024335"/>
            <wp:effectExtent l="0" t="0" r="6985" b="508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KARNO\PROPOSAL DAN SKRIPSI\SUKARNO HATTA. RA, LAGI BERJUANG\SKRIPSI LENGKAP\LAMPIRAN-LAMPIRAN SKRIPSI\LAMPIRAN KEGIATAN PENELITIAN (FOTO)\UJI KELOMPOK 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0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C3" w:rsidRDefault="00194757" w:rsidP="00194757">
      <w:pPr>
        <w:jc w:val="center"/>
        <w:rPr>
          <w:i/>
        </w:rPr>
      </w:pPr>
      <w:r>
        <w:rPr>
          <w:i/>
        </w:rPr>
        <w:t>Gambar 5 Pengisian Angket Uji Ahli Media dan Desain Pembelajaran oleh</w:t>
      </w:r>
    </w:p>
    <w:p w:rsidR="00194757" w:rsidRDefault="00194757" w:rsidP="00194757">
      <w:pPr>
        <w:jc w:val="center"/>
        <w:rPr>
          <w:i/>
        </w:rPr>
      </w:pPr>
      <w:r>
        <w:rPr>
          <w:i/>
        </w:rPr>
        <w:t>Ibu Dr. Arnidah, S.Pd, M.Si</w:t>
      </w:r>
      <w:r w:rsidRPr="00BE0D00">
        <w:rPr>
          <w:i/>
        </w:rPr>
        <w:t xml:space="preserve"> </w:t>
      </w:r>
      <w:r>
        <w:rPr>
          <w:i/>
        </w:rPr>
        <w:t xml:space="preserve">selaku Ahli Media </w:t>
      </w:r>
      <w:r w:rsidR="00E107C3">
        <w:rPr>
          <w:i/>
        </w:rPr>
        <w:t xml:space="preserve">dan Desain </w:t>
      </w:r>
      <w:r>
        <w:rPr>
          <w:i/>
        </w:rPr>
        <w:t>Pembelajaran</w:t>
      </w:r>
    </w:p>
    <w:p w:rsidR="00194757" w:rsidRPr="00CD3FF0" w:rsidRDefault="00194757" w:rsidP="00194757">
      <w:pPr>
        <w:pStyle w:val="ListParagraph"/>
        <w:numPr>
          <w:ilvl w:val="0"/>
          <w:numId w:val="34"/>
        </w:numPr>
        <w:spacing w:line="276" w:lineRule="auto"/>
        <w:ind w:left="284" w:hanging="284"/>
        <w:jc w:val="center"/>
      </w:pPr>
      <w:r w:rsidRPr="00CD3FF0">
        <w:lastRenderedPageBreak/>
        <w:t>PROSES BELAJAR MENGAJAR</w:t>
      </w:r>
    </w:p>
    <w:p w:rsidR="00194757" w:rsidRDefault="00194757" w:rsidP="00194757">
      <w:pPr>
        <w:pStyle w:val="ListParagraph"/>
        <w:ind w:left="567"/>
      </w:pPr>
    </w:p>
    <w:p w:rsidR="00194757" w:rsidRDefault="00194757" w:rsidP="00194757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5665A3A" wp14:editId="22A04A79">
            <wp:extent cx="4032000" cy="3048347"/>
            <wp:effectExtent l="0" t="0" r="6985" b="0"/>
            <wp:docPr id="103" name="Picture 103" descr="D:\WEB KARNO\PROPOSAL DAN SKRIPSI\SUKARNO HATTA. RA, LAGI BERJUANG\SKRIPSI LENGKAP\LAMPIRAN-LAMPIRAN SKRIPSI\LAMPIRAN KEGIATAN PENELITIAN (FOTO)\MEDIA DIGUNAKAN PBM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KARNO\PROPOSAL DAN SKRIPSI\SUKARNO HATTA. RA, LAGI BERJUANG\SKRIPSI LENGKAP\LAMPIRAN-LAMPIRAN SKRIPSI\LAMPIRAN KEGIATAN PENELITIAN (FOTO)\MEDIA DIGUNAKAN PBM 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6"/>
                    <a:stretch/>
                  </pic:blipFill>
                  <pic:spPr bwMode="auto">
                    <a:xfrm>
                      <a:off x="0" y="0"/>
                      <a:ext cx="4032000" cy="30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757" w:rsidRDefault="00194757" w:rsidP="00194757">
      <w:pPr>
        <w:jc w:val="center"/>
      </w:pPr>
      <w:r>
        <w:rPr>
          <w:i/>
        </w:rPr>
        <w:t xml:space="preserve">Gambar 6.1 Proses Belajar Mengajar dengan Menggunakan Multimedia Program Adobe Flash </w:t>
      </w:r>
    </w:p>
    <w:p w:rsidR="00194757" w:rsidRDefault="00194757" w:rsidP="00194757">
      <w:pPr>
        <w:jc w:val="center"/>
      </w:pPr>
    </w:p>
    <w:p w:rsidR="00194757" w:rsidRDefault="00194757" w:rsidP="00194757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A55D0E8" wp14:editId="493C4306">
            <wp:extent cx="4032000" cy="2852572"/>
            <wp:effectExtent l="0" t="0" r="6985" b="5080"/>
            <wp:docPr id="104" name="Picture 104" descr="D:\WEB KARNO\PROPOSAL DAN SKRIPSI\SUKARNO HATTA. RA, LAGI BERJUANG\SKRIPSI LENGKAP\LAMPIRAN-LAMPIRAN SKRIPSI\LAMPIRAN KEGIATAN PENELITIAN (FOTO)\MEDIA DIGUNAKAN PBM 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KARNO\PROPOSAL DAN SKRIPSI\SUKARNO HATTA. RA, LAGI BERJUANG\SKRIPSI LENGKAP\LAMPIRAN-LAMPIRAN SKRIPSI\LAMPIRAN KEGIATAN PENELITIAN (FOTO)\MEDIA DIGUNAKAN PBM I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9"/>
                    <a:stretch/>
                  </pic:blipFill>
                  <pic:spPr bwMode="auto">
                    <a:xfrm>
                      <a:off x="0" y="0"/>
                      <a:ext cx="4032000" cy="285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757" w:rsidRDefault="00194757" w:rsidP="00194757">
      <w:pPr>
        <w:jc w:val="center"/>
      </w:pPr>
      <w:r>
        <w:rPr>
          <w:i/>
        </w:rPr>
        <w:t>Gambar 6.2 Proses Belajar Mengajar dengan Menggunakan Multimedia Program Adobe Flash</w:t>
      </w:r>
    </w:p>
    <w:p w:rsidR="00194757" w:rsidRDefault="00194757" w:rsidP="00194757">
      <w:r>
        <w:br w:type="page"/>
      </w:r>
    </w:p>
    <w:p w:rsidR="00194757" w:rsidRDefault="00194757" w:rsidP="00194757">
      <w:pPr>
        <w:pStyle w:val="ListParagraph"/>
        <w:numPr>
          <w:ilvl w:val="0"/>
          <w:numId w:val="34"/>
        </w:numPr>
        <w:spacing w:line="276" w:lineRule="auto"/>
        <w:ind w:left="567" w:hanging="567"/>
        <w:jc w:val="center"/>
      </w:pPr>
      <w:r w:rsidRPr="00DE49DA">
        <w:lastRenderedPageBreak/>
        <w:t>UJI PERORANGAN</w:t>
      </w:r>
    </w:p>
    <w:p w:rsidR="00194757" w:rsidRPr="00DE49DA" w:rsidRDefault="00194757" w:rsidP="00194757">
      <w:pPr>
        <w:pStyle w:val="ListParagraph"/>
        <w:ind w:left="567"/>
      </w:pPr>
    </w:p>
    <w:p w:rsidR="00194757" w:rsidRPr="003358FC" w:rsidRDefault="00194757" w:rsidP="00194757">
      <w:r w:rsidRPr="00957927">
        <w:rPr>
          <w:noProof/>
          <w:lang w:val="en-US" w:eastAsia="en-US"/>
        </w:rPr>
        <w:drawing>
          <wp:anchor distT="0" distB="0" distL="114300" distR="114300" simplePos="0" relativeHeight="251681792" behindDoc="0" locked="0" layoutInCell="1" allowOverlap="1" wp14:anchorId="27E428DA" wp14:editId="77000DB5">
            <wp:simplePos x="0" y="0"/>
            <wp:positionH relativeFrom="column">
              <wp:posOffset>2879725</wp:posOffset>
            </wp:positionH>
            <wp:positionV relativeFrom="paragraph">
              <wp:posOffset>3939540</wp:posOffset>
            </wp:positionV>
            <wp:extent cx="2200275" cy="3300095"/>
            <wp:effectExtent l="0" t="0" r="952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KARNO\PROPOSAL DAN SKRIPSI\SUKARNO HATTA. RA, LAGI BERJUANG\SKRIPSI LENGKAP\LAMPIRAN-LAMPIRAN SKRIPSI\LAMPIRAN KEGIATAN PENELITIAN (FOTO)\UJI PERORANGAN 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27">
        <w:rPr>
          <w:noProof/>
          <w:lang w:val="en-US" w:eastAsia="en-US"/>
        </w:rPr>
        <w:drawing>
          <wp:anchor distT="0" distB="0" distL="114300" distR="114300" simplePos="0" relativeHeight="251680768" behindDoc="0" locked="0" layoutInCell="1" allowOverlap="1" wp14:anchorId="581AC2C7" wp14:editId="15AF2709">
            <wp:simplePos x="0" y="0"/>
            <wp:positionH relativeFrom="column">
              <wp:posOffset>285750</wp:posOffset>
            </wp:positionH>
            <wp:positionV relativeFrom="paragraph">
              <wp:posOffset>3939540</wp:posOffset>
            </wp:positionV>
            <wp:extent cx="2200910" cy="3301365"/>
            <wp:effectExtent l="0" t="0" r="889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KARNO\PROPOSAL DAN SKRIPSI\SUKARNO HATTA. RA, LAGI BERJUANG\SKRIPSI LENGKAP\LAMPIRAN-LAMPIRAN SKRIPSI\LAMPIRAN KEGIATAN PENELITIAN (FOTO)\UJI PERORANGAN 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27">
        <w:rPr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 wp14:anchorId="7B793678" wp14:editId="742B8E41">
            <wp:simplePos x="0" y="0"/>
            <wp:positionH relativeFrom="column">
              <wp:posOffset>2866390</wp:posOffset>
            </wp:positionH>
            <wp:positionV relativeFrom="paragraph">
              <wp:posOffset>67945</wp:posOffset>
            </wp:positionV>
            <wp:extent cx="2200275" cy="3300730"/>
            <wp:effectExtent l="0" t="0" r="952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KARNO\PROPOSAL DAN SKRIPSI\SUKARNO HATTA. RA, LAGI BERJUANG\SKRIPSI LENGKAP\LAMPIRAN-LAMPIRAN SKRIPSI\LAMPIRAN KEGIATAN PENELITIAN (FOTO)\UJI PERORANGAN 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927"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 wp14:anchorId="45FD4CC6" wp14:editId="217716D5">
            <wp:simplePos x="0" y="0"/>
            <wp:positionH relativeFrom="column">
              <wp:posOffset>271780</wp:posOffset>
            </wp:positionH>
            <wp:positionV relativeFrom="paragraph">
              <wp:posOffset>47625</wp:posOffset>
            </wp:positionV>
            <wp:extent cx="2200910" cy="3301365"/>
            <wp:effectExtent l="0" t="0" r="8890" b="0"/>
            <wp:wrapNone/>
            <wp:docPr id="108" name="Picture 108" descr="D:\WEB KARNO\PROPOSAL DAN SKRIPSI\SUKARNO HATTA. RA, LAGI BERJUANG\SKRIPSI LENGKAP\LAMPIRAN-LAMPIRAN SKRIPSI\LAMPIRAN KEGIATAN PENELITIAN (FOTO)\UJI PERORANGAN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KARNO\PROPOSAL DAN SKRIPSI\SUKARNO HATTA. RA, LAGI BERJUANG\SKRIPSI LENGKAP\LAMPIRAN-LAMPIRAN SKRIPSI\LAMPIRAN KEGIATAN PENELITIAN (FOTO)\UJI PERORANGAN 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3A71E" wp14:editId="371F1D83">
                <wp:simplePos x="0" y="0"/>
                <wp:positionH relativeFrom="column">
                  <wp:posOffset>73660</wp:posOffset>
                </wp:positionH>
                <wp:positionV relativeFrom="paragraph">
                  <wp:posOffset>10160</wp:posOffset>
                </wp:positionV>
                <wp:extent cx="2549525" cy="451485"/>
                <wp:effectExtent l="0" t="0" r="0" b="571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7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1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</w:t>
                            </w:r>
                            <w:r>
                              <w:rPr>
                                <w:i/>
                              </w:rPr>
                              <w:t xml:space="preserve">dan </w:t>
                            </w:r>
                            <w:r w:rsidRPr="00CD3FF0">
                              <w:rPr>
                                <w:i/>
                              </w:rPr>
                              <w:t xml:space="preserve">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>oleh R</w:t>
                            </w:r>
                            <w:r>
                              <w:rPr>
                                <w:i/>
                              </w:rPr>
                              <w:t>1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margin-left:5.8pt;margin-top:.8pt;width:200.75pt;height:35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7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1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</w:t>
                      </w:r>
                      <w:r>
                        <w:rPr>
                          <w:i/>
                        </w:rPr>
                        <w:t xml:space="preserve">dan </w:t>
                      </w:r>
                      <w:r w:rsidRPr="00CD3FF0">
                        <w:rPr>
                          <w:i/>
                        </w:rPr>
                        <w:t xml:space="preserve">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>oleh R</w:t>
                      </w:r>
                      <w:r>
                        <w:rPr>
                          <w:i/>
                        </w:rPr>
                        <w:t>1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BC0EEB" wp14:editId="2C952F87">
                <wp:simplePos x="0" y="0"/>
                <wp:positionH relativeFrom="column">
                  <wp:posOffset>2698750</wp:posOffset>
                </wp:positionH>
                <wp:positionV relativeFrom="paragraph">
                  <wp:posOffset>20955</wp:posOffset>
                </wp:positionV>
                <wp:extent cx="2527935" cy="451485"/>
                <wp:effectExtent l="0" t="0" r="0" b="571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7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2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>oleh R</w:t>
                            </w:r>
                            <w:r>
                              <w:rPr>
                                <w:i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27" type="#_x0000_t202" style="position:absolute;margin-left:212.5pt;margin-top:1.65pt;width:199.05pt;height:3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/z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7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2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>oleh R</w:t>
                      </w:r>
                      <w:r>
                        <w:rPr>
                          <w:i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94757" w:rsidRDefault="00194757" w:rsidP="00194757"/>
    <w:p w:rsidR="00194757" w:rsidRDefault="00194757" w:rsidP="0019475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4D25EE" wp14:editId="14B51E24">
                <wp:simplePos x="0" y="0"/>
                <wp:positionH relativeFrom="column">
                  <wp:posOffset>2705735</wp:posOffset>
                </wp:positionH>
                <wp:positionV relativeFrom="paragraph">
                  <wp:posOffset>3560445</wp:posOffset>
                </wp:positionV>
                <wp:extent cx="2376805" cy="451485"/>
                <wp:effectExtent l="0" t="0" r="0" b="571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80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7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4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>oleh R</w:t>
                            </w:r>
                            <w:r>
                              <w:rPr>
                                <w:i/>
                              </w:rPr>
                              <w:t>4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28" type="#_x0000_t202" style="position:absolute;margin-left:213.05pt;margin-top:280.35pt;width:187.15pt;height:3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7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4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>oleh R</w:t>
                      </w:r>
                      <w:r>
                        <w:rPr>
                          <w:i/>
                        </w:rPr>
                        <w:t>4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51F62A" wp14:editId="7A5D6DBD">
                <wp:simplePos x="0" y="0"/>
                <wp:positionH relativeFrom="column">
                  <wp:posOffset>80645</wp:posOffset>
                </wp:positionH>
                <wp:positionV relativeFrom="paragraph">
                  <wp:posOffset>3549650</wp:posOffset>
                </wp:positionV>
                <wp:extent cx="2419350" cy="451485"/>
                <wp:effectExtent l="0" t="0" r="0" b="571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7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3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>oleh R</w:t>
                            </w:r>
                            <w:r>
                              <w:rPr>
                                <w:i/>
                              </w:rPr>
                              <w:t>3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29" type="#_x0000_t202" style="position:absolute;margin-left:6.35pt;margin-top:279.5pt;width:190.5pt;height:3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+egAIAAGs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7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3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>oleh R</w:t>
                      </w:r>
                      <w:r>
                        <w:rPr>
                          <w:i/>
                        </w:rPr>
                        <w:t>3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94757" w:rsidRDefault="00194757" w:rsidP="00194757">
      <w:r w:rsidRPr="003358FC">
        <w:rPr>
          <w:noProof/>
          <w:lang w:val="en-US" w:eastAsia="en-US"/>
        </w:rPr>
        <w:lastRenderedPageBreak/>
        <w:drawing>
          <wp:anchor distT="0" distB="0" distL="114300" distR="114300" simplePos="0" relativeHeight="251673600" behindDoc="0" locked="0" layoutInCell="1" allowOverlap="1" wp14:anchorId="6D47EC9D" wp14:editId="7B4D24AA">
            <wp:simplePos x="0" y="0"/>
            <wp:positionH relativeFrom="column">
              <wp:posOffset>1561204</wp:posOffset>
            </wp:positionH>
            <wp:positionV relativeFrom="paragraph">
              <wp:posOffset>1345</wp:posOffset>
            </wp:positionV>
            <wp:extent cx="3485477" cy="2158091"/>
            <wp:effectExtent l="0" t="0" r="127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KARNO\PROPOSAL DAN SKRIPSI\SUKARNO HATTA. RA, LAGI BERJUANG\SKRIPSI LENGKAP\LAMPIRAN-LAMPIRAN SKRIPSI\LAMPIRAN KEGIATAN PENELITIAN (FOTO)\UJI PERORANGAN 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77" cy="215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8481AC" wp14:editId="4B6F7D53">
                <wp:simplePos x="0" y="0"/>
                <wp:positionH relativeFrom="column">
                  <wp:posOffset>1499235</wp:posOffset>
                </wp:positionH>
                <wp:positionV relativeFrom="paragraph">
                  <wp:posOffset>-635</wp:posOffset>
                </wp:positionV>
                <wp:extent cx="3549650" cy="451485"/>
                <wp:effectExtent l="0" t="0" r="0" b="571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7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5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     </w:t>
                            </w:r>
                            <w:r w:rsidRPr="00CD3FF0">
                              <w:rPr>
                                <w:i/>
                              </w:rPr>
                              <w:t>oleh R</w:t>
                            </w:r>
                            <w:r>
                              <w:rPr>
                                <w:i/>
                              </w:rPr>
                              <w:t>5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0" type="#_x0000_t202" style="position:absolute;margin-left:118.05pt;margin-top:-.05pt;width:279.5pt;height:3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7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5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     </w:t>
                      </w:r>
                      <w:r w:rsidRPr="00CD3FF0">
                        <w:rPr>
                          <w:i/>
                        </w:rPr>
                        <w:t>oleh R</w:t>
                      </w:r>
                      <w:r>
                        <w:rPr>
                          <w:i/>
                        </w:rPr>
                        <w:t>5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4757" w:rsidRPr="003358FC" w:rsidRDefault="00194757" w:rsidP="00194757"/>
    <w:p w:rsidR="00194757" w:rsidRPr="003358FC" w:rsidRDefault="00194757" w:rsidP="00194757">
      <w:r w:rsidRPr="003358FC"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0F27AAD4" wp14:editId="7FD13A0A">
            <wp:simplePos x="0" y="0"/>
            <wp:positionH relativeFrom="column">
              <wp:posOffset>114935</wp:posOffset>
            </wp:positionH>
            <wp:positionV relativeFrom="paragraph">
              <wp:posOffset>52705</wp:posOffset>
            </wp:positionV>
            <wp:extent cx="3270250" cy="2157095"/>
            <wp:effectExtent l="0" t="0" r="635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KARNO\PROPOSAL DAN SKRIPSI\SUKARNO HATTA. RA, LAGI BERJUANG\SKRIPSI LENGKAP\LAMPIRAN-LAMPIRAN SKRIPSI\LAMPIRAN KEGIATAN PENELITIAN (FOTO)\UJI PERORANGAN 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r="4984"/>
                    <a:stretch/>
                  </pic:blipFill>
                  <pic:spPr bwMode="auto">
                    <a:xfrm>
                      <a:off x="0" y="0"/>
                      <a:ext cx="32702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Pr="003358FC" w:rsidRDefault="00194757" w:rsidP="00194757"/>
    <w:p w:rsidR="00194757" w:rsidRDefault="00194757" w:rsidP="00194757"/>
    <w:p w:rsidR="00194757" w:rsidRDefault="00194757" w:rsidP="00194757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AC8639" wp14:editId="2DA60476">
                <wp:simplePos x="0" y="0"/>
                <wp:positionH relativeFrom="column">
                  <wp:posOffset>-13335</wp:posOffset>
                </wp:positionH>
                <wp:positionV relativeFrom="paragraph">
                  <wp:posOffset>681990</wp:posOffset>
                </wp:positionV>
                <wp:extent cx="2678430" cy="451485"/>
                <wp:effectExtent l="0" t="0" r="0" b="571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7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6 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>oleh R</w:t>
                            </w:r>
                            <w:r>
                              <w:rPr>
                                <w:i/>
                              </w:rPr>
                              <w:t>6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1" type="#_x0000_t202" style="position:absolute;left:0;text-align:left;margin-left:-1.05pt;margin-top:53.7pt;width:210.9pt;height:35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7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6 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>oleh R</w:t>
                      </w:r>
                      <w:r>
                        <w:rPr>
                          <w:i/>
                        </w:rPr>
                        <w:t>6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58FC"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5505EED8" wp14:editId="5FA8B559">
            <wp:simplePos x="0" y="0"/>
            <wp:positionH relativeFrom="column">
              <wp:posOffset>2776220</wp:posOffset>
            </wp:positionH>
            <wp:positionV relativeFrom="paragraph">
              <wp:posOffset>689610</wp:posOffset>
            </wp:positionV>
            <wp:extent cx="2204085" cy="3001010"/>
            <wp:effectExtent l="0" t="0" r="5715" b="889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KARNO\PROPOSAL DAN SKRIPSI\SUKARNO HATTA. RA, LAGI BERJUANG\SKRIPSI LENGKAP\LAMPIRAN-LAMPIRAN SKRIPSI\LAMPIRAN KEGIATAN PENELITIAN (FOTO)\UJI PERORANGAN 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421236" wp14:editId="0FC19DA0">
                <wp:simplePos x="0" y="0"/>
                <wp:positionH relativeFrom="column">
                  <wp:posOffset>2722245</wp:posOffset>
                </wp:positionH>
                <wp:positionV relativeFrom="paragraph">
                  <wp:posOffset>3658870</wp:posOffset>
                </wp:positionV>
                <wp:extent cx="2376805" cy="451485"/>
                <wp:effectExtent l="0" t="0" r="0" b="571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80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7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7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>oleh R</w:t>
                            </w:r>
                            <w:r>
                              <w:rPr>
                                <w:i/>
                              </w:rPr>
                              <w:t>7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2" type="#_x0000_t202" style="position:absolute;left:0;text-align:left;margin-left:214.35pt;margin-top:288.1pt;width:187.15pt;height:35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7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7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>oleh R</w:t>
                      </w:r>
                      <w:r>
                        <w:rPr>
                          <w:i/>
                        </w:rPr>
                        <w:t>7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94757" w:rsidRPr="00DA7C5A" w:rsidRDefault="00194757" w:rsidP="00194757">
      <w:pPr>
        <w:pStyle w:val="ListParagraph"/>
        <w:numPr>
          <w:ilvl w:val="0"/>
          <w:numId w:val="34"/>
        </w:numPr>
        <w:spacing w:line="276" w:lineRule="auto"/>
        <w:ind w:left="851" w:hanging="491"/>
        <w:jc w:val="center"/>
      </w:pPr>
      <w:r>
        <w:lastRenderedPageBreak/>
        <w:t xml:space="preserve"> </w:t>
      </w:r>
      <w:r w:rsidRPr="00DA7C5A">
        <w:t>UJI KELOMPOK</w:t>
      </w:r>
      <w:r>
        <w:t xml:space="preserve"> KECIL</w:t>
      </w:r>
    </w:p>
    <w:p w:rsidR="00194757" w:rsidRDefault="00194757" w:rsidP="00194757">
      <w:pPr>
        <w:jc w:val="center"/>
      </w:pPr>
      <w:r>
        <w:rPr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 wp14:anchorId="11C8CE35" wp14:editId="5F9B7AE1">
            <wp:simplePos x="0" y="0"/>
            <wp:positionH relativeFrom="column">
              <wp:posOffset>343373</wp:posOffset>
            </wp:positionH>
            <wp:positionV relativeFrom="paragraph">
              <wp:posOffset>92710</wp:posOffset>
            </wp:positionV>
            <wp:extent cx="4306187" cy="2870791"/>
            <wp:effectExtent l="0" t="0" r="0" b="6350"/>
            <wp:wrapNone/>
            <wp:docPr id="112" name="Picture 112" descr="D:\WEB KARNO\PROPOSAL DAN SKRIPSI\SUKARNO HATTA. RA, LAGI BERJUANG\SKRIPSI LENGKAP\LAMPIRAN-LAMPIRAN SKRIPSI\LAMPIRAN KEGIATAN PENELITIAN (FOTO)\UJI KELOMPOK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KARNO\PROPOSAL DAN SKRIPSI\SUKARNO HATTA. RA, LAGI BERJUANG\SKRIPSI LENGKAP\LAMPIRAN-LAMPIRAN SKRIPSI\LAMPIRAN KEGIATAN PENELITIAN (FOTO)\UJI KELOMPOK 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87" cy="28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757" w:rsidRPr="00F77BB4" w:rsidRDefault="00194757" w:rsidP="00194757"/>
    <w:p w:rsidR="00194757" w:rsidRPr="00F77BB4" w:rsidRDefault="00194757" w:rsidP="00194757"/>
    <w:p w:rsidR="00194757" w:rsidRPr="00F77BB4" w:rsidRDefault="00194757" w:rsidP="00194757"/>
    <w:p w:rsidR="00194757" w:rsidRPr="00F77BB4" w:rsidRDefault="00194757" w:rsidP="00194757"/>
    <w:p w:rsidR="00194757" w:rsidRDefault="00194757" w:rsidP="00194757"/>
    <w:p w:rsidR="00194757" w:rsidRDefault="00194757" w:rsidP="00194757">
      <w:pPr>
        <w:tabs>
          <w:tab w:val="left" w:pos="5358"/>
        </w:tabs>
      </w:pPr>
      <w:r>
        <w:tab/>
      </w:r>
    </w:p>
    <w:p w:rsidR="00194757" w:rsidRDefault="00194757" w:rsidP="00194757">
      <w:pPr>
        <w:tabs>
          <w:tab w:val="left" w:pos="5358"/>
        </w:tabs>
      </w:pPr>
    </w:p>
    <w:p w:rsidR="00194757" w:rsidRPr="00F77BB4" w:rsidRDefault="00194757" w:rsidP="00194757"/>
    <w:p w:rsidR="00194757" w:rsidRPr="00F77BB4" w:rsidRDefault="00194757" w:rsidP="00194757"/>
    <w:p w:rsidR="00194757" w:rsidRPr="00F77BB4" w:rsidRDefault="00194757" w:rsidP="00194757"/>
    <w:p w:rsidR="00194757" w:rsidRPr="00F77BB4" w:rsidRDefault="00194757" w:rsidP="00194757"/>
    <w:p w:rsidR="00194757" w:rsidRPr="00F77BB4" w:rsidRDefault="00194757" w:rsidP="00194757"/>
    <w:p w:rsidR="00194757" w:rsidRPr="00F77BB4" w:rsidRDefault="00194757" w:rsidP="00194757"/>
    <w:p w:rsidR="00194757" w:rsidRPr="00F77BB4" w:rsidRDefault="00194757" w:rsidP="00194757"/>
    <w:p w:rsidR="00194757" w:rsidRPr="00F77BB4" w:rsidRDefault="00194757" w:rsidP="00194757"/>
    <w:p w:rsidR="00194757" w:rsidRPr="00F77BB4" w:rsidRDefault="00194757" w:rsidP="0019475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C5E958" wp14:editId="4595CC7B">
                <wp:simplePos x="0" y="0"/>
                <wp:positionH relativeFrom="column">
                  <wp:posOffset>364490</wp:posOffset>
                </wp:positionH>
                <wp:positionV relativeFrom="paragraph">
                  <wp:posOffset>150495</wp:posOffset>
                </wp:positionV>
                <wp:extent cx="4302760" cy="451485"/>
                <wp:effectExtent l="0" t="0" r="0" b="571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76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8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1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 xml:space="preserve">oleh </w:t>
                            </w:r>
                            <w:r>
                              <w:rPr>
                                <w:i/>
                              </w:rPr>
                              <w:t>Kelompok I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3" type="#_x0000_t202" style="position:absolute;margin-left:28.7pt;margin-top:11.85pt;width:338.8pt;height:3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s8gAIAAGs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8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1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 xml:space="preserve">oleh </w:t>
                      </w:r>
                      <w:r>
                        <w:rPr>
                          <w:i/>
                        </w:rPr>
                        <w:t>Kelompok I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4757" w:rsidRDefault="00194757" w:rsidP="0019475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D259BC" wp14:editId="06C94CFA">
                <wp:simplePos x="0" y="0"/>
                <wp:positionH relativeFrom="column">
                  <wp:posOffset>356235</wp:posOffset>
                </wp:positionH>
                <wp:positionV relativeFrom="paragraph">
                  <wp:posOffset>3214594</wp:posOffset>
                </wp:positionV>
                <wp:extent cx="4303059" cy="451485"/>
                <wp:effectExtent l="0" t="0" r="0" b="571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59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8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2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 xml:space="preserve">oleh </w:t>
                            </w:r>
                            <w:r>
                              <w:rPr>
                                <w:i/>
                              </w:rPr>
                              <w:t>Kelompok II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4" type="#_x0000_t202" style="position:absolute;margin-left:28.05pt;margin-top:253.1pt;width:338.8pt;height:3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8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2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 xml:space="preserve">oleh </w:t>
                      </w:r>
                      <w:r>
                        <w:rPr>
                          <w:i/>
                        </w:rPr>
                        <w:t>Kelompok II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739AD7D4" wp14:editId="1656C506">
            <wp:simplePos x="0" y="0"/>
            <wp:positionH relativeFrom="column">
              <wp:posOffset>355600</wp:posOffset>
            </wp:positionH>
            <wp:positionV relativeFrom="paragraph">
              <wp:posOffset>349885</wp:posOffset>
            </wp:positionV>
            <wp:extent cx="4305935" cy="2870200"/>
            <wp:effectExtent l="0" t="0" r="0" b="635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KARNO\PROPOSAL DAN SKRIPSI\SUKARNO HATTA. RA, LAGI BERJUANG\SKRIPSI LENGKAP\LAMPIRAN-LAMPIRAN SKRIPSI\LAMPIRAN KEGIATAN PENELITIAN (FOTO)\UJI KELOMPOK 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94757" w:rsidRDefault="00194757" w:rsidP="00194757">
      <w:r w:rsidRPr="00F77BB4">
        <w:rPr>
          <w:noProof/>
          <w:lang w:val="en-US" w:eastAsia="en-US"/>
        </w:rPr>
        <w:lastRenderedPageBreak/>
        <w:drawing>
          <wp:anchor distT="0" distB="0" distL="114300" distR="114300" simplePos="0" relativeHeight="251676672" behindDoc="0" locked="0" layoutInCell="1" allowOverlap="1" wp14:anchorId="19D124F7" wp14:editId="0783CA89">
            <wp:simplePos x="0" y="0"/>
            <wp:positionH relativeFrom="column">
              <wp:posOffset>335280</wp:posOffset>
            </wp:positionH>
            <wp:positionV relativeFrom="paragraph">
              <wp:posOffset>20955</wp:posOffset>
            </wp:positionV>
            <wp:extent cx="4305300" cy="2870200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KARNO\PROPOSAL DAN SKRIPSI\SUKARNO HATTA. RA, LAGI BERJUANG\SKRIPSI LENGKAP\LAMPIRAN-LAMPIRAN SKRIPSI\LAMPIRAN KEGIATAN PENELITIAN (FOTO)\UJI KELOMPOK 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BB4"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65FDA316" wp14:editId="4E668178">
            <wp:simplePos x="0" y="0"/>
            <wp:positionH relativeFrom="column">
              <wp:posOffset>325120</wp:posOffset>
            </wp:positionH>
            <wp:positionV relativeFrom="paragraph">
              <wp:posOffset>4130675</wp:posOffset>
            </wp:positionV>
            <wp:extent cx="4305300" cy="2870200"/>
            <wp:effectExtent l="0" t="0" r="0" b="635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KARNO\PROPOSAL DAN SKRIPSI\SUKARNO HATTA. RA, LAGI BERJUANG\SKRIPSI LENGKAP\LAMPIRAN-LAMPIRAN SKRIPSI\LAMPIRAN KEGIATAN PENELITIAN (FOTO)\UJI KELOMPOK 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81C9CF" wp14:editId="0727F5A6">
                <wp:simplePos x="0" y="0"/>
                <wp:positionH relativeFrom="column">
                  <wp:posOffset>333375</wp:posOffset>
                </wp:positionH>
                <wp:positionV relativeFrom="paragraph">
                  <wp:posOffset>82550</wp:posOffset>
                </wp:positionV>
                <wp:extent cx="4302760" cy="451485"/>
                <wp:effectExtent l="0" t="0" r="0" b="571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76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8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3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 xml:space="preserve">oleh </w:t>
                            </w:r>
                            <w:r>
                              <w:rPr>
                                <w:i/>
                              </w:rPr>
                              <w:t>Kelompok III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5" type="#_x0000_t202" style="position:absolute;margin-left:26.25pt;margin-top:6.5pt;width:338.8pt;height:3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I1gQ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8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3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 xml:space="preserve">oleh </w:t>
                      </w:r>
                      <w:r>
                        <w:rPr>
                          <w:i/>
                        </w:rPr>
                        <w:t>Kelompok III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4757" w:rsidRPr="00957927" w:rsidRDefault="00194757" w:rsidP="00194757"/>
    <w:p w:rsidR="00194757" w:rsidRPr="00957927" w:rsidRDefault="00194757" w:rsidP="00194757"/>
    <w:p w:rsidR="00194757" w:rsidRPr="00957927" w:rsidRDefault="00194757" w:rsidP="00194757"/>
    <w:p w:rsidR="00194757" w:rsidRDefault="00194757" w:rsidP="00194757"/>
    <w:p w:rsidR="00194757" w:rsidRDefault="00194757" w:rsidP="0019475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07A6EA" wp14:editId="779B2F07">
                <wp:simplePos x="0" y="0"/>
                <wp:positionH relativeFrom="column">
                  <wp:posOffset>335915</wp:posOffset>
                </wp:positionH>
                <wp:positionV relativeFrom="paragraph">
                  <wp:posOffset>3321685</wp:posOffset>
                </wp:positionV>
                <wp:extent cx="4302760" cy="451485"/>
                <wp:effectExtent l="0" t="0" r="0" b="571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76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8</w:t>
                            </w:r>
                            <w:r w:rsidRPr="00CD3FF0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>4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Wawancara dan </w:t>
                            </w:r>
                            <w:r w:rsidRPr="00CD3FF0">
                              <w:rPr>
                                <w:i/>
                              </w:rPr>
                              <w:t>Pengisian Angket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CD3FF0">
                              <w:rPr>
                                <w:i/>
                              </w:rPr>
                              <w:t xml:space="preserve">oleh </w:t>
                            </w:r>
                            <w:r>
                              <w:rPr>
                                <w:i/>
                              </w:rPr>
                              <w:t>Kelompok IV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6" type="#_x0000_t202" style="position:absolute;margin-left:26.45pt;margin-top:261.55pt;width:338.8pt;height:3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8</w:t>
                      </w:r>
                      <w:r w:rsidRPr="00CD3FF0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>4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Wawancara dan </w:t>
                      </w:r>
                      <w:r w:rsidRPr="00CD3FF0">
                        <w:rPr>
                          <w:i/>
                        </w:rPr>
                        <w:t>Pengisian Angket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CD3FF0">
                        <w:rPr>
                          <w:i/>
                        </w:rPr>
                        <w:t xml:space="preserve">oleh </w:t>
                      </w:r>
                      <w:r>
                        <w:rPr>
                          <w:i/>
                        </w:rPr>
                        <w:t>Kelompok IV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94757" w:rsidRPr="003E07A5" w:rsidRDefault="00194757" w:rsidP="00194757">
      <w:pPr>
        <w:pStyle w:val="ListParagraph"/>
        <w:numPr>
          <w:ilvl w:val="0"/>
          <w:numId w:val="34"/>
        </w:numPr>
        <w:spacing w:line="276" w:lineRule="auto"/>
        <w:ind w:left="426" w:hanging="426"/>
        <w:jc w:val="center"/>
      </w:pPr>
      <w:r w:rsidRPr="003E07A5">
        <w:lastRenderedPageBreak/>
        <w:t>WAWANCARA DAN TANGGAPAN TERHADAP GURU</w:t>
      </w:r>
    </w:p>
    <w:p w:rsidR="00194757" w:rsidRDefault="00194757" w:rsidP="00194757">
      <w:pPr>
        <w:pStyle w:val="ListParagraph"/>
        <w:ind w:left="1080"/>
      </w:pPr>
    </w:p>
    <w:p w:rsidR="00194757" w:rsidRDefault="00194757" w:rsidP="00194757">
      <w:pPr>
        <w:pStyle w:val="ListParagraph"/>
        <w:ind w:left="0"/>
        <w:jc w:val="center"/>
      </w:pPr>
      <w:r>
        <w:rPr>
          <w:i/>
          <w:noProof/>
        </w:rPr>
        <w:drawing>
          <wp:inline distT="0" distB="0" distL="0" distR="0" wp14:anchorId="17681F73" wp14:editId="108B34A7">
            <wp:extent cx="4457700" cy="3039763"/>
            <wp:effectExtent l="0" t="0" r="0" b="8255"/>
            <wp:docPr id="116" name="Picture 116" descr="D:\WEB KARNO\PROPOSAL DAN SKRIPSI\SUKARNO HATTA. RA, LAGI BERJUANG\SKRIPSI LENGKAP\LAMPIRAN-LAMPIRAN SKRIPSI\LAMPIRAN KEGIATAN PENELITIAN (FOTO)\KONSUL DENGAN GURU MATA PELAJ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EB KARNO\PROPOSAL DAN SKRIPSI\SUKARNO HATTA. RA, LAGI BERJUANG\SKRIPSI LENGKAP\LAMPIRAN-LAMPIRAN SKRIPSI\LAMPIRAN KEGIATAN PENELITIAN (FOTO)\KONSUL DENGAN GURU MATA PELAJAR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8"/>
                    <a:stretch/>
                  </pic:blipFill>
                  <pic:spPr bwMode="auto">
                    <a:xfrm>
                      <a:off x="0" y="0"/>
                      <a:ext cx="4458824" cy="30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757" w:rsidRDefault="00194757" w:rsidP="00194757">
      <w:pPr>
        <w:jc w:val="center"/>
        <w:rPr>
          <w:i/>
        </w:rPr>
      </w:pPr>
      <w:r>
        <w:rPr>
          <w:i/>
        </w:rPr>
        <w:t>Gambar 9.1 Konsultasi dan Wawancara Terhadap Guru</w:t>
      </w:r>
      <w:r w:rsidR="00CB1C9C">
        <w:rPr>
          <w:i/>
        </w:rPr>
        <w:t xml:space="preserve"> </w:t>
      </w:r>
      <w:r>
        <w:rPr>
          <w:i/>
        </w:rPr>
        <w:t>Mata Pelajaran Sebelum Validasi</w:t>
      </w:r>
    </w:p>
    <w:p w:rsidR="00194757" w:rsidRPr="00D124D3" w:rsidRDefault="00194757" w:rsidP="00194757">
      <w:pPr>
        <w:jc w:val="center"/>
        <w:rPr>
          <w:i/>
        </w:rPr>
      </w:pPr>
    </w:p>
    <w:p w:rsidR="00194757" w:rsidRDefault="00194757" w:rsidP="00194757">
      <w:pPr>
        <w:pStyle w:val="ListParagraph"/>
        <w:ind w:left="0"/>
        <w:jc w:val="center"/>
      </w:pPr>
    </w:p>
    <w:p w:rsidR="00194757" w:rsidRDefault="00194757" w:rsidP="00194757">
      <w:pPr>
        <w:pStyle w:val="ListParagraph"/>
        <w:ind w:left="0"/>
        <w:jc w:val="center"/>
        <w:rPr>
          <w:i/>
        </w:rPr>
      </w:pPr>
      <w:r>
        <w:rPr>
          <w:noProof/>
        </w:rPr>
        <w:drawing>
          <wp:inline distT="0" distB="0" distL="0" distR="0" wp14:anchorId="476FB526" wp14:editId="23853B6A">
            <wp:extent cx="4456800" cy="2971200"/>
            <wp:effectExtent l="0" t="0" r="1270" b="635"/>
            <wp:docPr id="117" name="Picture 117" descr="D:\WEB KARNO\PROPOSAL DAN SKRIPSI\SUKARNO HATTA. RA, LAGI BERJUANG\SKRIPSI LENGKAP\LAMPIRAN-LAMPIRAN SKRIPSI\LAMPIRAN KEGIATAN PENELITIAN (FOTO)\KONSUL GURU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 KARNO\PROPOSAL DAN SKRIPSI\SUKARNO HATTA. RA, LAGI BERJUANG\SKRIPSI LENGKAP\LAMPIRAN-LAMPIRAN SKRIPSI\LAMPIRAN KEGIATAN PENELITIAN (FOTO)\KONSUL GURU II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29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57" w:rsidRDefault="00194757" w:rsidP="00194757">
      <w:pPr>
        <w:pStyle w:val="ListParagraph"/>
        <w:ind w:left="0"/>
        <w:jc w:val="center"/>
      </w:pPr>
      <w:proofErr w:type="spellStart"/>
      <w:r>
        <w:rPr>
          <w:i/>
        </w:rPr>
        <w:t>Gambar</w:t>
      </w:r>
      <w:proofErr w:type="spellEnd"/>
      <w:r>
        <w:rPr>
          <w:i/>
        </w:rPr>
        <w:t xml:space="preserve"> 9.2 </w:t>
      </w:r>
      <w:proofErr w:type="spellStart"/>
      <w:r>
        <w:rPr>
          <w:i/>
        </w:rPr>
        <w:t>Wawancara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terhadap</w:t>
      </w:r>
      <w:proofErr w:type="spellEnd"/>
      <w:r>
        <w:rPr>
          <w:i/>
        </w:rPr>
        <w:t xml:space="preserve"> Guru Mata </w:t>
      </w:r>
      <w:proofErr w:type="spellStart"/>
      <w:r>
        <w:rPr>
          <w:i/>
        </w:rPr>
        <w:t>Pelajaran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Sesudah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Validasi</w:t>
      </w:r>
      <w:proofErr w:type="spellEnd"/>
    </w:p>
    <w:p w:rsidR="00194757" w:rsidRDefault="00194757" w:rsidP="00194757">
      <w:r>
        <w:br w:type="page"/>
      </w:r>
    </w:p>
    <w:p w:rsidR="00194757" w:rsidRPr="00957927" w:rsidRDefault="00194757" w:rsidP="00194757">
      <w:pPr>
        <w:pStyle w:val="ListParagraph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45055C" wp14:editId="77EB6892">
                <wp:simplePos x="0" y="0"/>
                <wp:positionH relativeFrom="column">
                  <wp:posOffset>323850</wp:posOffset>
                </wp:positionH>
                <wp:positionV relativeFrom="paragraph">
                  <wp:posOffset>3339950</wp:posOffset>
                </wp:positionV>
                <wp:extent cx="4302760" cy="451485"/>
                <wp:effectExtent l="0" t="0" r="0" b="571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76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D3FF0">
                              <w:rPr>
                                <w:i/>
                              </w:rPr>
                              <w:t xml:space="preserve">Gambar </w:t>
                            </w:r>
                            <w:r>
                              <w:rPr>
                                <w:i/>
                              </w:rPr>
                              <w:t>9.3</w:t>
                            </w:r>
                            <w:r w:rsidRPr="00CD3FF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Pengisian Angket Tanggapan Guru Terhadap Media Pembelajaran </w:t>
                            </w:r>
                          </w:p>
                          <w:p w:rsidR="00194757" w:rsidRPr="00CD3FF0" w:rsidRDefault="00194757" w:rsidP="0019475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7" type="#_x0000_t202" style="position:absolute;left:0;text-align:left;margin-left:25.5pt;margin-top:263pt;width:338.8pt;height:3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" filled="f" stroked="f" strokeweight=".5pt">
                <v:textbox>
                  <w:txbxContent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  <w:r w:rsidRPr="00CD3FF0">
                        <w:rPr>
                          <w:i/>
                        </w:rPr>
                        <w:t xml:space="preserve">Gambar </w:t>
                      </w:r>
                      <w:r>
                        <w:rPr>
                          <w:i/>
                        </w:rPr>
                        <w:t>9.3</w:t>
                      </w:r>
                      <w:r w:rsidRPr="00CD3FF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Pengisian Angket Tanggapan Guru Terhadap Media Pembelajaran </w:t>
                      </w:r>
                    </w:p>
                    <w:p w:rsidR="00194757" w:rsidRPr="00CD3FF0" w:rsidRDefault="00194757" w:rsidP="00194757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179430" wp14:editId="2C9CC58A">
            <wp:extent cx="4456800" cy="3341986"/>
            <wp:effectExtent l="0" t="0" r="1270" b="0"/>
            <wp:docPr id="35" name="Picture 35" descr="D:\WEB KARNO\PROPOSAL DAN SKRIPSI\SUKARNO HATTA. RA, LAGI BERJUANG\SKRIPSI LENGKAP\LAMPIRAN-LAMPIRAN SKRIPSI\LAMPIRAN KEGIATAN PENELITIAN (FOTO)\TANGGAPAN G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 KARNO\PROPOSAL DAN SKRIPSI\SUKARNO HATTA. RA, LAGI BERJUANG\SKRIPSI LENGKAP\LAMPIRAN-LAMPIRAN SKRIPSI\LAMPIRAN KEGIATAN PENELITIAN (FOTO)\TANGGAPAN GUR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33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87" w:rsidRPr="004F5D48" w:rsidRDefault="00B665DA" w:rsidP="004F5D48">
      <w:pPr>
        <w:widowControl/>
        <w:suppressAutoHyphens w:val="0"/>
        <w:spacing w:after="200" w:line="276" w:lineRule="auto"/>
        <w:rPr>
          <w:i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2F948" wp14:editId="2B31F0D6">
                <wp:simplePos x="0" y="0"/>
                <wp:positionH relativeFrom="column">
                  <wp:posOffset>9635490</wp:posOffset>
                </wp:positionH>
                <wp:positionV relativeFrom="paragraph">
                  <wp:posOffset>-523875</wp:posOffset>
                </wp:positionV>
                <wp:extent cx="627380" cy="638175"/>
                <wp:effectExtent l="0" t="0" r="127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5DA" w:rsidRPr="00B97BA8" w:rsidRDefault="00B665DA" w:rsidP="00D00D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758.7pt;margin-top:-41.25pt;width:49.4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" stroked="f">
                <v:textbox>
                  <w:txbxContent>
                    <w:p w:rsidR="00B665DA" w:rsidRPr="00B97BA8" w:rsidRDefault="00B665DA" w:rsidP="00D00DCB"/>
                  </w:txbxContent>
                </v:textbox>
              </v:shape>
            </w:pict>
          </mc:Fallback>
        </mc:AlternateContent>
      </w:r>
    </w:p>
    <w:sectPr w:rsidR="00A22487" w:rsidRPr="004F5D48" w:rsidSect="004F5D48">
      <w:headerReference w:type="default" r:id="rId32"/>
      <w:pgSz w:w="12191" w:h="16160"/>
      <w:pgMar w:top="2268" w:right="1701" w:bottom="1701" w:left="2268" w:header="709" w:footer="709" w:gutter="0"/>
      <w:pgNumType w:start="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A20" w:rsidRDefault="00B90A20" w:rsidP="00B665DA">
      <w:r>
        <w:separator/>
      </w:r>
    </w:p>
  </w:endnote>
  <w:endnote w:type="continuationSeparator" w:id="0">
    <w:p w:rsidR="00B90A20" w:rsidRDefault="00B90A20" w:rsidP="00B66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A20" w:rsidRDefault="00B90A20" w:rsidP="00B665DA">
      <w:r>
        <w:separator/>
      </w:r>
    </w:p>
  </w:footnote>
  <w:footnote w:type="continuationSeparator" w:id="0">
    <w:p w:rsidR="00B90A20" w:rsidRDefault="00B90A20" w:rsidP="00B66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20044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B665DA" w:rsidRDefault="00B665D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5D48">
          <w:rPr>
            <w:noProof/>
          </w:rPr>
          <w:t>135</w:t>
        </w:r>
        <w:r>
          <w:rPr>
            <w:noProof/>
          </w:rPr>
          <w:fldChar w:fldCharType="end"/>
        </w:r>
      </w:p>
    </w:sdtContent>
  </w:sdt>
  <w:p w:rsidR="00B665DA" w:rsidRDefault="00B665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385"/>
        </w:tabs>
        <w:ind w:left="385" w:hanging="249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385"/>
        </w:tabs>
        <w:ind w:left="385" w:hanging="249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2"/>
    <w:multiLevelType w:val="multilevel"/>
    <w:tmpl w:val="00000012"/>
    <w:lvl w:ilvl="0">
      <w:start w:val="1"/>
      <w:numFmt w:val="bullet"/>
      <w:lvlText w:val=""/>
      <w:lvlJc w:val="left"/>
      <w:pPr>
        <w:tabs>
          <w:tab w:val="num" w:pos="385"/>
        </w:tabs>
        <w:ind w:left="385" w:hanging="249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3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385"/>
        </w:tabs>
        <w:ind w:left="385" w:hanging="249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4"/>
    <w:multiLevelType w:val="multilevel"/>
    <w:tmpl w:val="00000014"/>
    <w:lvl w:ilvl="0">
      <w:start w:val="1"/>
      <w:numFmt w:val="bullet"/>
      <w:lvlText w:val=""/>
      <w:lvlJc w:val="left"/>
      <w:pPr>
        <w:tabs>
          <w:tab w:val="num" w:pos="385"/>
        </w:tabs>
        <w:ind w:left="385" w:hanging="249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5"/>
    <w:multiLevelType w:val="multilevel"/>
    <w:tmpl w:val="00000015"/>
    <w:lvl w:ilvl="0">
      <w:start w:val="1"/>
      <w:numFmt w:val="bullet"/>
      <w:lvlText w:val=""/>
      <w:lvlJc w:val="left"/>
      <w:pPr>
        <w:tabs>
          <w:tab w:val="num" w:pos="385"/>
        </w:tabs>
        <w:ind w:left="385" w:hanging="249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6"/>
    <w:multiLevelType w:val="multilevel"/>
    <w:tmpl w:val="00000016"/>
    <w:lvl w:ilvl="0">
      <w:start w:val="1"/>
      <w:numFmt w:val="bullet"/>
      <w:lvlText w:val=""/>
      <w:lvlJc w:val="left"/>
      <w:pPr>
        <w:tabs>
          <w:tab w:val="num" w:pos="442"/>
        </w:tabs>
        <w:ind w:left="442" w:hanging="278"/>
      </w:pPr>
      <w:rPr>
        <w:rFonts w:ascii="Symbol" w:hAnsi="Symbol" w:cs="Courier New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17"/>
    <w:multiLevelType w:val="multilevel"/>
    <w:tmpl w:val="00000017"/>
    <w:lvl w:ilvl="0">
      <w:start w:val="1"/>
      <w:numFmt w:val="bullet"/>
      <w:lvlText w:val=""/>
      <w:lvlJc w:val="left"/>
      <w:pPr>
        <w:tabs>
          <w:tab w:val="num" w:pos="442"/>
        </w:tabs>
        <w:ind w:left="442" w:hanging="278"/>
      </w:pPr>
      <w:rPr>
        <w:rFonts w:ascii="Symbol" w:hAnsi="Symbol" w:cs="Courier New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18"/>
    <w:multiLevelType w:val="multilevel"/>
    <w:tmpl w:val="00000018"/>
    <w:lvl w:ilvl="0">
      <w:start w:val="1"/>
      <w:numFmt w:val="bullet"/>
      <w:lvlText w:val=""/>
      <w:lvlJc w:val="left"/>
      <w:pPr>
        <w:tabs>
          <w:tab w:val="num" w:pos="442"/>
        </w:tabs>
        <w:ind w:left="442" w:hanging="278"/>
      </w:pPr>
      <w:rPr>
        <w:rFonts w:ascii="Symbol" w:hAnsi="Symbol" w:cs="Courier New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19"/>
    <w:multiLevelType w:val="multilevel"/>
    <w:tmpl w:val="00000019"/>
    <w:lvl w:ilvl="0">
      <w:start w:val="1"/>
      <w:numFmt w:val="bullet"/>
      <w:lvlText w:val=""/>
      <w:lvlJc w:val="left"/>
      <w:pPr>
        <w:tabs>
          <w:tab w:val="num" w:pos="442"/>
        </w:tabs>
        <w:ind w:left="442" w:hanging="278"/>
      </w:pPr>
      <w:rPr>
        <w:rFonts w:ascii="Symbol" w:hAnsi="Symbol" w:cs="Courier New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1A"/>
    <w:multiLevelType w:val="multilevel"/>
    <w:tmpl w:val="0000001A"/>
    <w:lvl w:ilvl="0">
      <w:start w:val="1"/>
      <w:numFmt w:val="bullet"/>
      <w:lvlText w:val=""/>
      <w:lvlJc w:val="left"/>
      <w:pPr>
        <w:tabs>
          <w:tab w:val="num" w:pos="442"/>
        </w:tabs>
        <w:ind w:left="442" w:hanging="278"/>
      </w:pPr>
      <w:rPr>
        <w:rFonts w:ascii="Symbol" w:hAnsi="Symbol" w:cs="Courier New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1B"/>
    <w:multiLevelType w:val="multilevel"/>
    <w:tmpl w:val="0000001B"/>
    <w:lvl w:ilvl="0">
      <w:start w:val="1"/>
      <w:numFmt w:val="bullet"/>
      <w:lvlText w:val=""/>
      <w:lvlJc w:val="left"/>
      <w:pPr>
        <w:tabs>
          <w:tab w:val="num" w:pos="442"/>
        </w:tabs>
        <w:ind w:left="442" w:hanging="278"/>
      </w:pPr>
      <w:rPr>
        <w:rFonts w:ascii="Symbol" w:hAnsi="Symbol" w:cs="Courier New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Courier New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BE73FF3"/>
    <w:multiLevelType w:val="hybridMultilevel"/>
    <w:tmpl w:val="2160D742"/>
    <w:lvl w:ilvl="0" w:tplc="9B9673D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D04DFB"/>
    <w:multiLevelType w:val="hybridMultilevel"/>
    <w:tmpl w:val="CC9C01DA"/>
    <w:lvl w:ilvl="0" w:tplc="0421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B751C9"/>
    <w:multiLevelType w:val="hybridMultilevel"/>
    <w:tmpl w:val="AE42BB12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A25947"/>
    <w:multiLevelType w:val="hybridMultilevel"/>
    <w:tmpl w:val="17101858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384378"/>
    <w:multiLevelType w:val="hybridMultilevel"/>
    <w:tmpl w:val="1DEE849C"/>
    <w:lvl w:ilvl="0" w:tplc="0421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02C39D5"/>
    <w:multiLevelType w:val="hybridMultilevel"/>
    <w:tmpl w:val="3BCEB2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40464C"/>
    <w:multiLevelType w:val="hybridMultilevel"/>
    <w:tmpl w:val="0D2008D2"/>
    <w:lvl w:ilvl="0" w:tplc="0421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9F58E2"/>
    <w:multiLevelType w:val="hybridMultilevel"/>
    <w:tmpl w:val="F1A6E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A5D683E4">
      <w:start w:val="1"/>
      <w:numFmt w:val="decimal"/>
      <w:lvlText w:val="%3."/>
      <w:lvlJc w:val="left"/>
      <w:pPr>
        <w:ind w:left="2340" w:hanging="360"/>
      </w:pPr>
      <w:rPr>
        <w:rFonts w:hint="default"/>
        <w:color w:val="000000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AB0FA8"/>
    <w:multiLevelType w:val="hybridMultilevel"/>
    <w:tmpl w:val="8F44A916"/>
    <w:lvl w:ilvl="0" w:tplc="A5D683E4">
      <w:start w:val="1"/>
      <w:numFmt w:val="decimal"/>
      <w:lvlText w:val="%1."/>
      <w:lvlJc w:val="left"/>
      <w:pPr>
        <w:ind w:left="234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6631EC"/>
    <w:multiLevelType w:val="hybridMultilevel"/>
    <w:tmpl w:val="E382A546"/>
    <w:lvl w:ilvl="0" w:tplc="0421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7013CB9"/>
    <w:multiLevelType w:val="hybridMultilevel"/>
    <w:tmpl w:val="87A2DB38"/>
    <w:lvl w:ilvl="0" w:tplc="F086E4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7C2BF4"/>
    <w:multiLevelType w:val="hybridMultilevel"/>
    <w:tmpl w:val="F08482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0232D"/>
    <w:multiLevelType w:val="hybridMultilevel"/>
    <w:tmpl w:val="75A0F9C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2A0E65"/>
    <w:multiLevelType w:val="hybridMultilevel"/>
    <w:tmpl w:val="F1A6E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A5D683E4">
      <w:start w:val="1"/>
      <w:numFmt w:val="decimal"/>
      <w:lvlText w:val="%3."/>
      <w:lvlJc w:val="left"/>
      <w:pPr>
        <w:ind w:left="2340" w:hanging="360"/>
      </w:pPr>
      <w:rPr>
        <w:rFonts w:hint="default"/>
        <w:color w:val="000000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D4ADA"/>
    <w:multiLevelType w:val="hybridMultilevel"/>
    <w:tmpl w:val="A9362B60"/>
    <w:lvl w:ilvl="0" w:tplc="0421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EB2419C"/>
    <w:multiLevelType w:val="hybridMultilevel"/>
    <w:tmpl w:val="7EACF5F0"/>
    <w:lvl w:ilvl="0" w:tplc="0421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EFB4888"/>
    <w:multiLevelType w:val="hybridMultilevel"/>
    <w:tmpl w:val="85B26028"/>
    <w:lvl w:ilvl="0" w:tplc="0BA4074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5A479A"/>
    <w:multiLevelType w:val="hybridMultilevel"/>
    <w:tmpl w:val="583C63E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7628E8"/>
    <w:multiLevelType w:val="hybridMultilevel"/>
    <w:tmpl w:val="0562D1A8"/>
    <w:lvl w:ilvl="0" w:tplc="0421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DB128EA"/>
    <w:multiLevelType w:val="hybridMultilevel"/>
    <w:tmpl w:val="8F44A916"/>
    <w:lvl w:ilvl="0" w:tplc="A5D683E4">
      <w:start w:val="1"/>
      <w:numFmt w:val="decimal"/>
      <w:lvlText w:val="%1."/>
      <w:lvlJc w:val="left"/>
      <w:pPr>
        <w:ind w:left="234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3D063C"/>
    <w:multiLevelType w:val="hybridMultilevel"/>
    <w:tmpl w:val="B0FC6B52"/>
    <w:lvl w:ilvl="0" w:tplc="0421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4A6061F"/>
    <w:multiLevelType w:val="hybridMultilevel"/>
    <w:tmpl w:val="4E70AD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D72B87"/>
    <w:multiLevelType w:val="hybridMultilevel"/>
    <w:tmpl w:val="F1A6E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A5D683E4">
      <w:start w:val="1"/>
      <w:numFmt w:val="decimal"/>
      <w:lvlText w:val="%3."/>
      <w:lvlJc w:val="left"/>
      <w:pPr>
        <w:ind w:left="2340" w:hanging="360"/>
      </w:pPr>
      <w:rPr>
        <w:rFonts w:hint="default"/>
        <w:color w:val="000000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25"/>
  </w:num>
  <w:num w:numId="14">
    <w:abstractNumId w:val="20"/>
  </w:num>
  <w:num w:numId="15">
    <w:abstractNumId w:val="24"/>
  </w:num>
  <w:num w:numId="16">
    <w:abstractNumId w:val="13"/>
  </w:num>
  <w:num w:numId="17">
    <w:abstractNumId w:val="21"/>
  </w:num>
  <w:num w:numId="18">
    <w:abstractNumId w:val="29"/>
  </w:num>
  <w:num w:numId="19">
    <w:abstractNumId w:val="27"/>
  </w:num>
  <w:num w:numId="20">
    <w:abstractNumId w:val="15"/>
  </w:num>
  <w:num w:numId="21">
    <w:abstractNumId w:val="16"/>
  </w:num>
  <w:num w:numId="22">
    <w:abstractNumId w:val="30"/>
  </w:num>
  <w:num w:numId="23">
    <w:abstractNumId w:val="26"/>
  </w:num>
  <w:num w:numId="24">
    <w:abstractNumId w:val="32"/>
  </w:num>
  <w:num w:numId="25">
    <w:abstractNumId w:val="34"/>
  </w:num>
  <w:num w:numId="26">
    <w:abstractNumId w:val="33"/>
  </w:num>
  <w:num w:numId="27">
    <w:abstractNumId w:val="18"/>
  </w:num>
  <w:num w:numId="28">
    <w:abstractNumId w:val="19"/>
  </w:num>
  <w:num w:numId="29">
    <w:abstractNumId w:val="14"/>
  </w:num>
  <w:num w:numId="30">
    <w:abstractNumId w:val="31"/>
  </w:num>
  <w:num w:numId="31">
    <w:abstractNumId w:val="12"/>
  </w:num>
  <w:num w:numId="32">
    <w:abstractNumId w:val="23"/>
  </w:num>
  <w:num w:numId="33">
    <w:abstractNumId w:val="17"/>
  </w:num>
  <w:num w:numId="34">
    <w:abstractNumId w:val="28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71B"/>
    <w:rsid w:val="00023813"/>
    <w:rsid w:val="00026504"/>
    <w:rsid w:val="00033E5D"/>
    <w:rsid w:val="000415DA"/>
    <w:rsid w:val="00046861"/>
    <w:rsid w:val="00085086"/>
    <w:rsid w:val="00091144"/>
    <w:rsid w:val="000C16B4"/>
    <w:rsid w:val="000C33F9"/>
    <w:rsid w:val="00121012"/>
    <w:rsid w:val="001265CB"/>
    <w:rsid w:val="0015090A"/>
    <w:rsid w:val="00166A49"/>
    <w:rsid w:val="00194103"/>
    <w:rsid w:val="00194757"/>
    <w:rsid w:val="00197651"/>
    <w:rsid w:val="001C45DD"/>
    <w:rsid w:val="001E5B6A"/>
    <w:rsid w:val="001F5430"/>
    <w:rsid w:val="00214E5F"/>
    <w:rsid w:val="00253953"/>
    <w:rsid w:val="00264375"/>
    <w:rsid w:val="00270AAD"/>
    <w:rsid w:val="00273E2C"/>
    <w:rsid w:val="00290228"/>
    <w:rsid w:val="002C5429"/>
    <w:rsid w:val="002E593F"/>
    <w:rsid w:val="00331860"/>
    <w:rsid w:val="00345F0C"/>
    <w:rsid w:val="003A312A"/>
    <w:rsid w:val="003C1670"/>
    <w:rsid w:val="003E7C18"/>
    <w:rsid w:val="004043FF"/>
    <w:rsid w:val="004736A6"/>
    <w:rsid w:val="00486AEE"/>
    <w:rsid w:val="00493573"/>
    <w:rsid w:val="004F068D"/>
    <w:rsid w:val="004F5D48"/>
    <w:rsid w:val="00501D03"/>
    <w:rsid w:val="00505134"/>
    <w:rsid w:val="005462AB"/>
    <w:rsid w:val="00591AD7"/>
    <w:rsid w:val="005C6EE7"/>
    <w:rsid w:val="005E25DF"/>
    <w:rsid w:val="0061370B"/>
    <w:rsid w:val="00642A49"/>
    <w:rsid w:val="00674B46"/>
    <w:rsid w:val="00686A49"/>
    <w:rsid w:val="006931AD"/>
    <w:rsid w:val="00697884"/>
    <w:rsid w:val="006A09DB"/>
    <w:rsid w:val="006D7672"/>
    <w:rsid w:val="00727E3B"/>
    <w:rsid w:val="00792BBD"/>
    <w:rsid w:val="007A0712"/>
    <w:rsid w:val="007B3CCD"/>
    <w:rsid w:val="007B6FD5"/>
    <w:rsid w:val="007E53C3"/>
    <w:rsid w:val="007F77AF"/>
    <w:rsid w:val="00823D56"/>
    <w:rsid w:val="0083227E"/>
    <w:rsid w:val="00833C2C"/>
    <w:rsid w:val="00834CE4"/>
    <w:rsid w:val="00881EB0"/>
    <w:rsid w:val="008979DF"/>
    <w:rsid w:val="008A5095"/>
    <w:rsid w:val="008B7B07"/>
    <w:rsid w:val="008E48CA"/>
    <w:rsid w:val="00930911"/>
    <w:rsid w:val="00937363"/>
    <w:rsid w:val="00963C7F"/>
    <w:rsid w:val="009C1644"/>
    <w:rsid w:val="009C7E24"/>
    <w:rsid w:val="009D326C"/>
    <w:rsid w:val="009E1AAA"/>
    <w:rsid w:val="009E671B"/>
    <w:rsid w:val="00A01886"/>
    <w:rsid w:val="00A15195"/>
    <w:rsid w:val="00A22487"/>
    <w:rsid w:val="00A270FD"/>
    <w:rsid w:val="00A605D3"/>
    <w:rsid w:val="00A8240D"/>
    <w:rsid w:val="00AA66E9"/>
    <w:rsid w:val="00AA7EA1"/>
    <w:rsid w:val="00AF7AF4"/>
    <w:rsid w:val="00B22B01"/>
    <w:rsid w:val="00B30955"/>
    <w:rsid w:val="00B665DA"/>
    <w:rsid w:val="00B81A6A"/>
    <w:rsid w:val="00B86B75"/>
    <w:rsid w:val="00B90A20"/>
    <w:rsid w:val="00B9232F"/>
    <w:rsid w:val="00B9418C"/>
    <w:rsid w:val="00B94355"/>
    <w:rsid w:val="00B949C3"/>
    <w:rsid w:val="00BA0867"/>
    <w:rsid w:val="00BD0E69"/>
    <w:rsid w:val="00BD3104"/>
    <w:rsid w:val="00BE418B"/>
    <w:rsid w:val="00C96CFB"/>
    <w:rsid w:val="00CA18E8"/>
    <w:rsid w:val="00CB1C9C"/>
    <w:rsid w:val="00CE671F"/>
    <w:rsid w:val="00D028CE"/>
    <w:rsid w:val="00D16996"/>
    <w:rsid w:val="00D37CBA"/>
    <w:rsid w:val="00D41C8F"/>
    <w:rsid w:val="00D50E1E"/>
    <w:rsid w:val="00D516C0"/>
    <w:rsid w:val="00D948DB"/>
    <w:rsid w:val="00DA42D0"/>
    <w:rsid w:val="00DA4A8E"/>
    <w:rsid w:val="00DA7B2A"/>
    <w:rsid w:val="00DE644E"/>
    <w:rsid w:val="00E107C3"/>
    <w:rsid w:val="00E34494"/>
    <w:rsid w:val="00EE0F18"/>
    <w:rsid w:val="00F20801"/>
    <w:rsid w:val="00F618C5"/>
    <w:rsid w:val="00F653EA"/>
    <w:rsid w:val="00F66D56"/>
    <w:rsid w:val="00F96507"/>
    <w:rsid w:val="00FE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71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id-ID"/>
    </w:rPr>
  </w:style>
  <w:style w:type="paragraph" w:styleId="Heading1">
    <w:name w:val="heading 1"/>
    <w:basedOn w:val="Normal"/>
    <w:next w:val="Normal"/>
    <w:link w:val="Heading1Char"/>
    <w:qFormat/>
    <w:rsid w:val="009E671B"/>
    <w:pPr>
      <w:keepNext/>
      <w:tabs>
        <w:tab w:val="num" w:pos="385"/>
      </w:tabs>
      <w:spacing w:line="360" w:lineRule="auto"/>
      <w:ind w:left="385" w:hanging="249"/>
      <w:jc w:val="center"/>
      <w:outlineLvl w:val="0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671B"/>
    <w:rPr>
      <w:rFonts w:ascii="Arial" w:eastAsia="Lucida Sans Unicode" w:hAnsi="Arial" w:cs="Arial"/>
      <w:b/>
      <w:bCs/>
      <w:sz w:val="28"/>
      <w:szCs w:val="28"/>
      <w:lang w:eastAsia="id-ID"/>
    </w:rPr>
  </w:style>
  <w:style w:type="paragraph" w:styleId="ListParagraph">
    <w:name w:val="List Paragraph"/>
    <w:basedOn w:val="Normal"/>
    <w:uiPriority w:val="34"/>
    <w:qFormat/>
    <w:rsid w:val="00F66D56"/>
    <w:pPr>
      <w:widowControl/>
      <w:suppressAutoHyphens w:val="0"/>
      <w:ind w:left="720"/>
      <w:contextualSpacing/>
    </w:pPr>
    <w:rPr>
      <w:rFonts w:eastAsia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66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5DA"/>
    <w:rPr>
      <w:rFonts w:ascii="Times New Roman" w:eastAsia="Lucida Sans Unicode" w:hAnsi="Times New Roman" w:cs="Times New Roman"/>
      <w:sz w:val="24"/>
      <w:szCs w:val="24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B66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5DA"/>
    <w:rPr>
      <w:rFonts w:ascii="Times New Roman" w:eastAsia="Lucida Sans Unicode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A49"/>
    <w:rPr>
      <w:rFonts w:ascii="Tahoma" w:eastAsia="Lucida Sans Unicode" w:hAnsi="Tahoma" w:cs="Tahoma"/>
      <w:sz w:val="16"/>
      <w:szCs w:val="16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71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id-ID"/>
    </w:rPr>
  </w:style>
  <w:style w:type="paragraph" w:styleId="Heading1">
    <w:name w:val="heading 1"/>
    <w:basedOn w:val="Normal"/>
    <w:next w:val="Normal"/>
    <w:link w:val="Heading1Char"/>
    <w:qFormat/>
    <w:rsid w:val="009E671B"/>
    <w:pPr>
      <w:keepNext/>
      <w:tabs>
        <w:tab w:val="num" w:pos="385"/>
      </w:tabs>
      <w:spacing w:line="360" w:lineRule="auto"/>
      <w:ind w:left="385" w:hanging="249"/>
      <w:jc w:val="center"/>
      <w:outlineLvl w:val="0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E671B"/>
    <w:rPr>
      <w:rFonts w:ascii="Arial" w:eastAsia="Lucida Sans Unicode" w:hAnsi="Arial" w:cs="Arial"/>
      <w:b/>
      <w:bCs/>
      <w:sz w:val="28"/>
      <w:szCs w:val="28"/>
      <w:lang w:eastAsia="id-ID"/>
    </w:rPr>
  </w:style>
  <w:style w:type="paragraph" w:styleId="ListParagraph">
    <w:name w:val="List Paragraph"/>
    <w:basedOn w:val="Normal"/>
    <w:uiPriority w:val="34"/>
    <w:qFormat/>
    <w:rsid w:val="00F66D56"/>
    <w:pPr>
      <w:widowControl/>
      <w:suppressAutoHyphens w:val="0"/>
      <w:ind w:left="720"/>
      <w:contextualSpacing/>
    </w:pPr>
    <w:rPr>
      <w:rFonts w:eastAsia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66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5DA"/>
    <w:rPr>
      <w:rFonts w:ascii="Times New Roman" w:eastAsia="Lucida Sans Unicode" w:hAnsi="Times New Roman" w:cs="Times New Roman"/>
      <w:sz w:val="24"/>
      <w:szCs w:val="24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B66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5DA"/>
    <w:rPr>
      <w:rFonts w:ascii="Times New Roman" w:eastAsia="Lucida Sans Unicode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A49"/>
    <w:rPr>
      <w:rFonts w:ascii="Tahoma" w:eastAsia="Lucida Sans Unicode" w:hAnsi="Tahoma" w:cs="Tahoma"/>
      <w:sz w:val="16"/>
      <w:szCs w:val="16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Lindah</dc:creator>
  <cp:lastModifiedBy>ditras</cp:lastModifiedBy>
  <cp:revision>31</cp:revision>
  <cp:lastPrinted>2015-10-28T23:21:00Z</cp:lastPrinted>
  <dcterms:created xsi:type="dcterms:W3CDTF">2015-10-07T22:16:00Z</dcterms:created>
  <dcterms:modified xsi:type="dcterms:W3CDTF">2016-01-21T23:03:00Z</dcterms:modified>
</cp:coreProperties>
</file>