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921" w:rsidRPr="00A13921" w:rsidRDefault="00EE317D" w:rsidP="00A13921">
      <w:pPr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236220</wp:posOffset>
            </wp:positionV>
            <wp:extent cx="4325620" cy="2885440"/>
            <wp:effectExtent l="171450" t="133350" r="360680" b="295910"/>
            <wp:wrapTopAndBottom/>
            <wp:docPr id="1" name="Picture 1" descr="E:\mata kuliahQ\SMT8\foto\IMG_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ta kuliahQ\SMT8\foto\IMG_8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6398">
        <w:rPr>
          <w:rFonts w:ascii="Times New Roman" w:hAnsi="Times New Roman" w:cs="Times New Roman"/>
          <w:sz w:val="24"/>
          <w:szCs w:val="24"/>
        </w:rPr>
        <w:t>Gambar 1. Kondisi Kelas ketika Soal T-tes Dibagikan</w:t>
      </w:r>
    </w:p>
    <w:p w:rsidR="00A13921" w:rsidRDefault="00A13921"/>
    <w:p w:rsidR="00EE317D" w:rsidRDefault="00A13921" w:rsidP="00EE317D">
      <w:r>
        <w:rPr>
          <w:noProof/>
          <w:lang w:eastAsia="id-ID"/>
        </w:rPr>
        <w:drawing>
          <wp:inline distT="0" distB="0" distL="0" distR="0">
            <wp:extent cx="4325025" cy="2886075"/>
            <wp:effectExtent l="171450" t="133350" r="361275" b="314325"/>
            <wp:docPr id="2" name="Picture 2" descr="E:\mata kuliahQ\SMT8\foto\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ta kuliahQ\SMT8\foto\IMG_8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17D" w:rsidRDefault="00896398" w:rsidP="00896398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 Kondisi Kelas ketika Siswa Mengerjakan T-tes</w:t>
      </w:r>
    </w:p>
    <w:p w:rsidR="00EE317D" w:rsidRDefault="00EE31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1F94" w:rsidRDefault="002442A6" w:rsidP="00EE317D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140970</wp:posOffset>
            </wp:positionV>
            <wp:extent cx="4471035" cy="2980690"/>
            <wp:effectExtent l="171450" t="133350" r="367665" b="295910"/>
            <wp:wrapTopAndBottom/>
            <wp:docPr id="3" name="Picture 3" descr="E:\mata kuliahQ\SMT8\foto\IMG_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ta kuliahQ\SMT8\foto\IMG_9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98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4138295</wp:posOffset>
            </wp:positionV>
            <wp:extent cx="4419600" cy="2946400"/>
            <wp:effectExtent l="171450" t="133350" r="361950" b="311150"/>
            <wp:wrapTopAndBottom/>
            <wp:docPr id="4" name="Picture 4" descr="E:\mata kuliahQ\SMT8\foto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ta kuliahQ\SMT8\foto\IMG_9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6398">
        <w:rPr>
          <w:rFonts w:ascii="Times New Roman" w:hAnsi="Times New Roman" w:cs="Times New Roman"/>
          <w:sz w:val="24"/>
          <w:szCs w:val="24"/>
        </w:rPr>
        <w:t>Gambar 3. Kondisi Kelas ketika Pembelajaran Berlangsung</w:t>
      </w:r>
    </w:p>
    <w:p w:rsidR="002442A6" w:rsidRDefault="00896398" w:rsidP="00EE317D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 Kondisi Kelas ketika Pembelajaran Berlangsung</w:t>
      </w:r>
    </w:p>
    <w:p w:rsidR="002442A6" w:rsidRDefault="00244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42A6" w:rsidRDefault="00C234E4" w:rsidP="00EE317D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4141470</wp:posOffset>
            </wp:positionV>
            <wp:extent cx="4543425" cy="3028950"/>
            <wp:effectExtent l="171450" t="133350" r="371475" b="304800"/>
            <wp:wrapTopAndBottom/>
            <wp:docPr id="8" name="Picture 6" descr="E:\mata kuliahQ\SMT8\foto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ta kuliahQ\SMT8\foto\IMG_9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42A6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140970</wp:posOffset>
            </wp:positionV>
            <wp:extent cx="4486275" cy="2990850"/>
            <wp:effectExtent l="171450" t="133350" r="371475" b="304800"/>
            <wp:wrapTopAndBottom/>
            <wp:docPr id="7" name="Picture 5" descr="E:\mata kuliahQ\SMT8\foto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ta kuliahQ\SMT8\foto\IMG_9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093F">
        <w:rPr>
          <w:rFonts w:ascii="Times New Roman" w:hAnsi="Times New Roman" w:cs="Times New Roman"/>
          <w:sz w:val="24"/>
          <w:szCs w:val="24"/>
        </w:rPr>
        <w:t>Gambar 5. Kondisi Kelas ketika Pembelajaran Berlangsung</w:t>
      </w:r>
    </w:p>
    <w:p w:rsidR="00C234E4" w:rsidRDefault="003B093F" w:rsidP="00EE317D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6. Kondisi Kelas ketika Pembelajaran Berlangsung</w:t>
      </w:r>
    </w:p>
    <w:p w:rsidR="00C234E4" w:rsidRDefault="00C23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34E4" w:rsidRPr="00EE317D" w:rsidRDefault="00997464" w:rsidP="00EE317D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oval id="_x0000_s1026" style="position:absolute;left:0;text-align:left;margin-left:366.6pt;margin-top:-89.4pt;width:53.25pt;height:39pt;z-index:251663360" stroked="f"/>
        </w:pict>
      </w:r>
    </w:p>
    <w:sectPr w:rsidR="00C234E4" w:rsidRPr="00EE317D" w:rsidSect="002A7A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1701" w:bottom="1701" w:left="2268" w:header="709" w:footer="709" w:gutter="0"/>
      <w:pgNumType w:start="10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464" w:rsidRDefault="00997464" w:rsidP="00A13921">
      <w:pPr>
        <w:spacing w:after="0" w:line="240" w:lineRule="auto"/>
      </w:pPr>
      <w:r>
        <w:separator/>
      </w:r>
    </w:p>
  </w:endnote>
  <w:endnote w:type="continuationSeparator" w:id="0">
    <w:p w:rsidR="00997464" w:rsidRDefault="00997464" w:rsidP="00A13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4FB" w:rsidRDefault="005E74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4FB" w:rsidRDefault="005E74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4FB" w:rsidRDefault="005E74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464" w:rsidRDefault="00997464" w:rsidP="00A13921">
      <w:pPr>
        <w:spacing w:after="0" w:line="240" w:lineRule="auto"/>
      </w:pPr>
      <w:r>
        <w:separator/>
      </w:r>
    </w:p>
  </w:footnote>
  <w:footnote w:type="continuationSeparator" w:id="0">
    <w:p w:rsidR="00997464" w:rsidRDefault="00997464" w:rsidP="00A13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4FB" w:rsidRDefault="005E74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629914"/>
      <w:docPartObj>
        <w:docPartGallery w:val="Page Numbers (Top of Page)"/>
        <w:docPartUnique/>
      </w:docPartObj>
    </w:sdtPr>
    <w:sdtEndPr/>
    <w:sdtContent>
      <w:p w:rsidR="00AD6DF9" w:rsidRDefault="00AD3955">
        <w:pPr>
          <w:pStyle w:val="Header"/>
          <w:jc w:val="right"/>
        </w:pPr>
        <w:r w:rsidRPr="00AD6DF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D6DF9" w:rsidRPr="00AD6DF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D6DF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A7A20">
          <w:rPr>
            <w:rFonts w:ascii="Times New Roman" w:hAnsi="Times New Roman" w:cs="Times New Roman"/>
            <w:noProof/>
            <w:sz w:val="24"/>
            <w:szCs w:val="24"/>
          </w:rPr>
          <w:t>106</w:t>
        </w:r>
        <w:r w:rsidRPr="00AD6DF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D6DF9" w:rsidRDefault="00AD6DF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4FB" w:rsidRDefault="005E74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3921"/>
    <w:rsid w:val="0000717E"/>
    <w:rsid w:val="00014F2C"/>
    <w:rsid w:val="0001674D"/>
    <w:rsid w:val="0002228D"/>
    <w:rsid w:val="00045447"/>
    <w:rsid w:val="000879E3"/>
    <w:rsid w:val="000A121C"/>
    <w:rsid w:val="000A4FF9"/>
    <w:rsid w:val="000B15C3"/>
    <w:rsid w:val="000C27F5"/>
    <w:rsid w:val="000C3565"/>
    <w:rsid w:val="000D6D1B"/>
    <w:rsid w:val="000F535F"/>
    <w:rsid w:val="000F6022"/>
    <w:rsid w:val="00106075"/>
    <w:rsid w:val="00140EBD"/>
    <w:rsid w:val="00140F1A"/>
    <w:rsid w:val="001621F7"/>
    <w:rsid w:val="001622A6"/>
    <w:rsid w:val="0016432E"/>
    <w:rsid w:val="00167F4E"/>
    <w:rsid w:val="00171D11"/>
    <w:rsid w:val="0017303C"/>
    <w:rsid w:val="001867FC"/>
    <w:rsid w:val="001944C1"/>
    <w:rsid w:val="001957AB"/>
    <w:rsid w:val="001A4E4C"/>
    <w:rsid w:val="001A7880"/>
    <w:rsid w:val="001B1250"/>
    <w:rsid w:val="001C296A"/>
    <w:rsid w:val="001C386B"/>
    <w:rsid w:val="001C706C"/>
    <w:rsid w:val="001D30EC"/>
    <w:rsid w:val="001E17EC"/>
    <w:rsid w:val="001E4334"/>
    <w:rsid w:val="001F1F94"/>
    <w:rsid w:val="001F24DB"/>
    <w:rsid w:val="00241467"/>
    <w:rsid w:val="00242341"/>
    <w:rsid w:val="002442A6"/>
    <w:rsid w:val="002517D3"/>
    <w:rsid w:val="00251C20"/>
    <w:rsid w:val="0025229F"/>
    <w:rsid w:val="0025547E"/>
    <w:rsid w:val="0026452F"/>
    <w:rsid w:val="00286580"/>
    <w:rsid w:val="0029648E"/>
    <w:rsid w:val="002A796C"/>
    <w:rsid w:val="002A7A20"/>
    <w:rsid w:val="002C1DFA"/>
    <w:rsid w:val="002D01C0"/>
    <w:rsid w:val="002D2DA0"/>
    <w:rsid w:val="002D4A43"/>
    <w:rsid w:val="002E5A0D"/>
    <w:rsid w:val="003455B4"/>
    <w:rsid w:val="0034766E"/>
    <w:rsid w:val="00371D23"/>
    <w:rsid w:val="00384041"/>
    <w:rsid w:val="00384DEA"/>
    <w:rsid w:val="003B093F"/>
    <w:rsid w:val="003B41D3"/>
    <w:rsid w:val="003C506E"/>
    <w:rsid w:val="003D05A2"/>
    <w:rsid w:val="003D569E"/>
    <w:rsid w:val="003E0DD2"/>
    <w:rsid w:val="003F5D9E"/>
    <w:rsid w:val="00400A9E"/>
    <w:rsid w:val="004021B9"/>
    <w:rsid w:val="004301A4"/>
    <w:rsid w:val="00433B9B"/>
    <w:rsid w:val="00436E8D"/>
    <w:rsid w:val="00443C96"/>
    <w:rsid w:val="004453F9"/>
    <w:rsid w:val="00464496"/>
    <w:rsid w:val="00470B49"/>
    <w:rsid w:val="00477DE1"/>
    <w:rsid w:val="00486F0E"/>
    <w:rsid w:val="00491882"/>
    <w:rsid w:val="00494E1D"/>
    <w:rsid w:val="004B2956"/>
    <w:rsid w:val="004B72F7"/>
    <w:rsid w:val="004E0BB9"/>
    <w:rsid w:val="004E4295"/>
    <w:rsid w:val="00510384"/>
    <w:rsid w:val="00523620"/>
    <w:rsid w:val="00530532"/>
    <w:rsid w:val="00535BBD"/>
    <w:rsid w:val="00536E7A"/>
    <w:rsid w:val="005466B4"/>
    <w:rsid w:val="00555CA7"/>
    <w:rsid w:val="00575737"/>
    <w:rsid w:val="005852DB"/>
    <w:rsid w:val="0058679D"/>
    <w:rsid w:val="00587FEB"/>
    <w:rsid w:val="00592DC5"/>
    <w:rsid w:val="005A1E33"/>
    <w:rsid w:val="005B15D3"/>
    <w:rsid w:val="005B38AD"/>
    <w:rsid w:val="005C6B3C"/>
    <w:rsid w:val="005D1BA0"/>
    <w:rsid w:val="005D21B5"/>
    <w:rsid w:val="005E38AD"/>
    <w:rsid w:val="005E3D34"/>
    <w:rsid w:val="005E4A9C"/>
    <w:rsid w:val="005E74FB"/>
    <w:rsid w:val="005F2D72"/>
    <w:rsid w:val="005F4F61"/>
    <w:rsid w:val="00611DA2"/>
    <w:rsid w:val="00614D50"/>
    <w:rsid w:val="0062085D"/>
    <w:rsid w:val="00624D36"/>
    <w:rsid w:val="00631121"/>
    <w:rsid w:val="00632D0F"/>
    <w:rsid w:val="00636A12"/>
    <w:rsid w:val="00636EF4"/>
    <w:rsid w:val="00647AD8"/>
    <w:rsid w:val="00657924"/>
    <w:rsid w:val="006634C6"/>
    <w:rsid w:val="00664F9E"/>
    <w:rsid w:val="00674D9F"/>
    <w:rsid w:val="00690D9F"/>
    <w:rsid w:val="00692575"/>
    <w:rsid w:val="006A44E0"/>
    <w:rsid w:val="006B4F26"/>
    <w:rsid w:val="006C3405"/>
    <w:rsid w:val="006C6A01"/>
    <w:rsid w:val="006D2689"/>
    <w:rsid w:val="006E23D4"/>
    <w:rsid w:val="006E23F6"/>
    <w:rsid w:val="006E66DC"/>
    <w:rsid w:val="007155A3"/>
    <w:rsid w:val="00717A1D"/>
    <w:rsid w:val="00725EA8"/>
    <w:rsid w:val="007437F6"/>
    <w:rsid w:val="007464C3"/>
    <w:rsid w:val="00750800"/>
    <w:rsid w:val="00750B4E"/>
    <w:rsid w:val="00771DBE"/>
    <w:rsid w:val="00773D4D"/>
    <w:rsid w:val="00774842"/>
    <w:rsid w:val="00780758"/>
    <w:rsid w:val="00792C88"/>
    <w:rsid w:val="007A6ED0"/>
    <w:rsid w:val="007B145B"/>
    <w:rsid w:val="007B2A75"/>
    <w:rsid w:val="007C526E"/>
    <w:rsid w:val="007C690B"/>
    <w:rsid w:val="00812929"/>
    <w:rsid w:val="0082174B"/>
    <w:rsid w:val="00835C4F"/>
    <w:rsid w:val="008363DB"/>
    <w:rsid w:val="008473E1"/>
    <w:rsid w:val="008529DF"/>
    <w:rsid w:val="008553DF"/>
    <w:rsid w:val="0087271C"/>
    <w:rsid w:val="008765DA"/>
    <w:rsid w:val="00887FE9"/>
    <w:rsid w:val="00896398"/>
    <w:rsid w:val="008B2160"/>
    <w:rsid w:val="008E2053"/>
    <w:rsid w:val="008E4F80"/>
    <w:rsid w:val="008E6AE0"/>
    <w:rsid w:val="008F1920"/>
    <w:rsid w:val="009066F1"/>
    <w:rsid w:val="00910A80"/>
    <w:rsid w:val="00933185"/>
    <w:rsid w:val="00960726"/>
    <w:rsid w:val="00972EC9"/>
    <w:rsid w:val="00980E76"/>
    <w:rsid w:val="0098125C"/>
    <w:rsid w:val="00983022"/>
    <w:rsid w:val="0099083C"/>
    <w:rsid w:val="00994F88"/>
    <w:rsid w:val="009971AD"/>
    <w:rsid w:val="00997464"/>
    <w:rsid w:val="009C62ED"/>
    <w:rsid w:val="009D4840"/>
    <w:rsid w:val="00A11241"/>
    <w:rsid w:val="00A13921"/>
    <w:rsid w:val="00A308B3"/>
    <w:rsid w:val="00A40FE6"/>
    <w:rsid w:val="00A47522"/>
    <w:rsid w:val="00A47550"/>
    <w:rsid w:val="00A50839"/>
    <w:rsid w:val="00A527EA"/>
    <w:rsid w:val="00A5415A"/>
    <w:rsid w:val="00A6564F"/>
    <w:rsid w:val="00A67A37"/>
    <w:rsid w:val="00A93AA4"/>
    <w:rsid w:val="00A95BBB"/>
    <w:rsid w:val="00AA017B"/>
    <w:rsid w:val="00AA0CBD"/>
    <w:rsid w:val="00AA108B"/>
    <w:rsid w:val="00AD3955"/>
    <w:rsid w:val="00AD6DF9"/>
    <w:rsid w:val="00AE13AE"/>
    <w:rsid w:val="00AE399A"/>
    <w:rsid w:val="00AE5FA6"/>
    <w:rsid w:val="00AF1713"/>
    <w:rsid w:val="00B166A4"/>
    <w:rsid w:val="00B16CB7"/>
    <w:rsid w:val="00B31AB7"/>
    <w:rsid w:val="00B329C4"/>
    <w:rsid w:val="00B3715E"/>
    <w:rsid w:val="00B47A46"/>
    <w:rsid w:val="00B54C16"/>
    <w:rsid w:val="00B55E74"/>
    <w:rsid w:val="00B6055E"/>
    <w:rsid w:val="00B8247D"/>
    <w:rsid w:val="00B84173"/>
    <w:rsid w:val="00B96302"/>
    <w:rsid w:val="00B9728E"/>
    <w:rsid w:val="00BA2D0B"/>
    <w:rsid w:val="00BA6445"/>
    <w:rsid w:val="00BC1105"/>
    <w:rsid w:val="00BC21E4"/>
    <w:rsid w:val="00C01A8D"/>
    <w:rsid w:val="00C02214"/>
    <w:rsid w:val="00C0231F"/>
    <w:rsid w:val="00C071AC"/>
    <w:rsid w:val="00C10057"/>
    <w:rsid w:val="00C20113"/>
    <w:rsid w:val="00C21887"/>
    <w:rsid w:val="00C234E4"/>
    <w:rsid w:val="00C2606C"/>
    <w:rsid w:val="00C35D83"/>
    <w:rsid w:val="00C60F36"/>
    <w:rsid w:val="00C63CFD"/>
    <w:rsid w:val="00C740E3"/>
    <w:rsid w:val="00C83CB4"/>
    <w:rsid w:val="00C9465F"/>
    <w:rsid w:val="00CB0296"/>
    <w:rsid w:val="00CB1623"/>
    <w:rsid w:val="00CB5DFB"/>
    <w:rsid w:val="00CD7330"/>
    <w:rsid w:val="00CF5259"/>
    <w:rsid w:val="00D009F4"/>
    <w:rsid w:val="00D01C0D"/>
    <w:rsid w:val="00D22C8E"/>
    <w:rsid w:val="00D249A6"/>
    <w:rsid w:val="00D34507"/>
    <w:rsid w:val="00D36C6E"/>
    <w:rsid w:val="00D41166"/>
    <w:rsid w:val="00D71AD1"/>
    <w:rsid w:val="00D72FF9"/>
    <w:rsid w:val="00D73A0A"/>
    <w:rsid w:val="00D75D37"/>
    <w:rsid w:val="00D76443"/>
    <w:rsid w:val="00D765AA"/>
    <w:rsid w:val="00D76EAA"/>
    <w:rsid w:val="00D971C4"/>
    <w:rsid w:val="00DC39C8"/>
    <w:rsid w:val="00E11DF9"/>
    <w:rsid w:val="00E14386"/>
    <w:rsid w:val="00E246A6"/>
    <w:rsid w:val="00E31EF9"/>
    <w:rsid w:val="00E4179A"/>
    <w:rsid w:val="00E5197F"/>
    <w:rsid w:val="00E563C1"/>
    <w:rsid w:val="00E56D11"/>
    <w:rsid w:val="00E64318"/>
    <w:rsid w:val="00E64BB1"/>
    <w:rsid w:val="00E704D6"/>
    <w:rsid w:val="00E73E3D"/>
    <w:rsid w:val="00E81AB5"/>
    <w:rsid w:val="00E821D8"/>
    <w:rsid w:val="00E83BD6"/>
    <w:rsid w:val="00E8602E"/>
    <w:rsid w:val="00E926C7"/>
    <w:rsid w:val="00E93ABF"/>
    <w:rsid w:val="00E93C18"/>
    <w:rsid w:val="00EA03E9"/>
    <w:rsid w:val="00EA6C17"/>
    <w:rsid w:val="00EC04C4"/>
    <w:rsid w:val="00EE317D"/>
    <w:rsid w:val="00EF493A"/>
    <w:rsid w:val="00F0188C"/>
    <w:rsid w:val="00F15BBE"/>
    <w:rsid w:val="00F25E15"/>
    <w:rsid w:val="00F46F92"/>
    <w:rsid w:val="00F5398C"/>
    <w:rsid w:val="00F64A76"/>
    <w:rsid w:val="00F72C6A"/>
    <w:rsid w:val="00F73380"/>
    <w:rsid w:val="00F7371B"/>
    <w:rsid w:val="00F8100C"/>
    <w:rsid w:val="00F95C57"/>
    <w:rsid w:val="00FB1494"/>
    <w:rsid w:val="00FB1AF8"/>
    <w:rsid w:val="00FB1E5E"/>
    <w:rsid w:val="00FB7562"/>
    <w:rsid w:val="00FC0380"/>
    <w:rsid w:val="00FE154B"/>
    <w:rsid w:val="00FE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0872DCE-EDB3-4959-AF0C-2DAA6250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F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9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3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921"/>
  </w:style>
  <w:style w:type="paragraph" w:styleId="Footer">
    <w:name w:val="footer"/>
    <w:basedOn w:val="Normal"/>
    <w:link w:val="FooterChar"/>
    <w:uiPriority w:val="99"/>
    <w:semiHidden/>
    <w:unhideWhenUsed/>
    <w:rsid w:val="00A13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3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8</cp:revision>
  <dcterms:created xsi:type="dcterms:W3CDTF">2015-05-15T17:34:00Z</dcterms:created>
  <dcterms:modified xsi:type="dcterms:W3CDTF">2015-07-01T16:23:00Z</dcterms:modified>
</cp:coreProperties>
</file>